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BE8" w:rsidRDefault="00EE4BE8" w:rsidP="00B0645B"/>
    <w:p w:rsidR="00CB3C08" w:rsidRDefault="00CB3C08" w:rsidP="00B0645B"/>
    <w:p w:rsidR="00CB3C08" w:rsidRDefault="00CB3C08" w:rsidP="00B0645B"/>
    <w:p w:rsidR="00CB3C08" w:rsidRPr="00CB3C08" w:rsidRDefault="00CB3C08" w:rsidP="00CB3C08">
      <w:pPr>
        <w:autoSpaceDE w:val="0"/>
        <w:autoSpaceDN w:val="0"/>
        <w:adjustRightInd w:val="0"/>
        <w:spacing w:before="240" w:after="60" w:line="240" w:lineRule="auto"/>
        <w:rPr>
          <w:rFonts w:ascii="Arial" w:eastAsia="Calibri" w:hAnsi="Arial" w:cs="Arial"/>
          <w:b/>
          <w:kern w:val="1"/>
          <w:sz w:val="28"/>
          <w:szCs w:val="28"/>
          <w:lang w:eastAsia="de-DE"/>
        </w:rPr>
      </w:pPr>
      <w:r w:rsidRPr="00CB3C08">
        <w:rPr>
          <w:rFonts w:ascii="Arial" w:eastAsia="Calibri" w:hAnsi="Arial" w:cs="Arial"/>
          <w:b/>
          <w:kern w:val="1"/>
          <w:sz w:val="28"/>
          <w:szCs w:val="28"/>
          <w:lang w:eastAsia="de-DE"/>
        </w:rPr>
        <w:t>Frieden heißt Hinhören</w:t>
      </w:r>
    </w:p>
    <w:p w:rsidR="004B0004" w:rsidRDefault="004B0004" w:rsidP="004B0004">
      <w:pPr>
        <w:autoSpaceDE w:val="0"/>
        <w:autoSpaceDN w:val="0"/>
        <w:adjustRightInd w:val="0"/>
        <w:spacing w:after="0" w:line="240" w:lineRule="auto"/>
        <w:rPr>
          <w:rFonts w:ascii="Arial" w:eastAsia="MetaBookLF" w:hAnsi="Arial" w:cs="Arial"/>
          <w:b/>
          <w:bCs/>
          <w:sz w:val="24"/>
          <w:szCs w:val="24"/>
          <w:lang w:eastAsia="de-DE"/>
        </w:rPr>
      </w:pPr>
    </w:p>
    <w:p w:rsidR="004B0004" w:rsidRPr="004B0004" w:rsidRDefault="004B0004" w:rsidP="004B0004">
      <w:pPr>
        <w:autoSpaceDE w:val="0"/>
        <w:autoSpaceDN w:val="0"/>
        <w:adjustRightInd w:val="0"/>
        <w:spacing w:after="0" w:line="240" w:lineRule="auto"/>
        <w:rPr>
          <w:rFonts w:ascii="Arial" w:eastAsia="MetaBookLF" w:hAnsi="Arial" w:cs="Arial"/>
          <w:b/>
          <w:bCs/>
          <w:sz w:val="24"/>
          <w:szCs w:val="24"/>
          <w:lang w:eastAsia="de-DE"/>
        </w:rPr>
      </w:pPr>
      <w:r w:rsidRPr="004B0004">
        <w:rPr>
          <w:rFonts w:ascii="Arial" w:eastAsia="MetaBookLF" w:hAnsi="Arial" w:cs="Arial"/>
          <w:b/>
          <w:bCs/>
          <w:sz w:val="24"/>
          <w:szCs w:val="24"/>
          <w:lang w:eastAsia="de-DE"/>
        </w:rPr>
        <w:t>B</w:t>
      </w:r>
      <w:r>
        <w:rPr>
          <w:rFonts w:ascii="Arial" w:eastAsia="MetaBookLF" w:hAnsi="Arial" w:cs="Arial"/>
          <w:b/>
          <w:bCs/>
          <w:sz w:val="24"/>
          <w:szCs w:val="24"/>
          <w:lang w:eastAsia="de-DE"/>
        </w:rPr>
        <w:t xml:space="preserve">AUSTEINE </w:t>
      </w:r>
      <w:r w:rsidRPr="004B0004">
        <w:rPr>
          <w:rFonts w:ascii="Arial" w:eastAsia="MetaBookLF" w:hAnsi="Arial" w:cs="Arial"/>
          <w:bCs/>
          <w:sz w:val="24"/>
          <w:szCs w:val="24"/>
          <w:lang w:eastAsia="de-DE"/>
        </w:rPr>
        <w:t>FÜR EINE</w:t>
      </w:r>
    </w:p>
    <w:p w:rsidR="00CB3C08" w:rsidRPr="00CB3C08" w:rsidRDefault="004B0004" w:rsidP="004B0004">
      <w:pPr>
        <w:autoSpaceDE w:val="0"/>
        <w:autoSpaceDN w:val="0"/>
        <w:adjustRightInd w:val="0"/>
        <w:spacing w:after="0" w:line="240" w:lineRule="auto"/>
        <w:rPr>
          <w:rFonts w:ascii="Arial" w:eastAsia="MetaBookLF" w:hAnsi="Arial" w:cs="Arial"/>
          <w:b/>
          <w:bCs/>
          <w:sz w:val="24"/>
          <w:szCs w:val="24"/>
          <w:lang w:eastAsia="de-DE"/>
        </w:rPr>
      </w:pPr>
      <w:r>
        <w:rPr>
          <w:rFonts w:ascii="Arial" w:eastAsia="MetaBookLF" w:hAnsi="Arial" w:cs="Arial"/>
          <w:b/>
          <w:bCs/>
          <w:sz w:val="24"/>
          <w:szCs w:val="24"/>
          <w:lang w:eastAsia="de-DE"/>
        </w:rPr>
        <w:t>WORT-GOTTES-FEIER ZUR KINDERFASTENAKTION</w:t>
      </w:r>
    </w:p>
    <w:p w:rsidR="00CB3C08" w:rsidRPr="00CB3C08" w:rsidRDefault="00CB3C08" w:rsidP="00CB3C08">
      <w:pPr>
        <w:autoSpaceDE w:val="0"/>
        <w:autoSpaceDN w:val="0"/>
        <w:adjustRightInd w:val="0"/>
        <w:spacing w:before="240" w:after="60" w:line="240" w:lineRule="auto"/>
        <w:rPr>
          <w:rFonts w:ascii="Arial" w:eastAsia="MetaBookLF" w:hAnsi="Arial" w:cs="Arial"/>
          <w:color w:val="445567"/>
          <w:lang w:eastAsia="de-DE"/>
        </w:rPr>
      </w:pPr>
      <w:r w:rsidRPr="00CB3C08">
        <w:rPr>
          <w:rFonts w:ascii="Arial" w:eastAsia="MetaBookLF" w:hAnsi="Arial" w:cs="Arial"/>
          <w:color w:val="445567"/>
          <w:lang w:eastAsia="de-DE"/>
        </w:rPr>
        <w:t>Von Martina Jung, Hamburg</w:t>
      </w:r>
    </w:p>
    <w:p w:rsidR="00CB3C08" w:rsidRPr="00CB3C08" w:rsidRDefault="00CB3C08" w:rsidP="00CB3C08">
      <w:pPr>
        <w:autoSpaceDE w:val="0"/>
        <w:autoSpaceDN w:val="0"/>
        <w:adjustRightInd w:val="0"/>
        <w:spacing w:after="0" w:line="240" w:lineRule="auto"/>
        <w:rPr>
          <w:rFonts w:ascii="Arial" w:eastAsia="Calibri" w:hAnsi="Arial" w:cs="Arial"/>
          <w:i/>
          <w:lang w:eastAsia="de-DE"/>
        </w:rPr>
      </w:pPr>
    </w:p>
    <w:p w:rsidR="004B0004" w:rsidRPr="00DB461E" w:rsidRDefault="004B0004" w:rsidP="004B0004">
      <w:pPr>
        <w:spacing w:after="0" w:line="240" w:lineRule="auto"/>
        <w:rPr>
          <w:rFonts w:ascii="Arial" w:eastAsia="MS Mincho" w:hAnsi="Arial" w:cs="Arial"/>
          <w:lang w:eastAsia="de-DE"/>
        </w:rPr>
      </w:pPr>
      <w:r w:rsidRPr="00DB461E">
        <w:rPr>
          <w:rFonts w:ascii="Arial" w:eastAsia="MS Mincho" w:hAnsi="Arial" w:cs="Arial"/>
          <w:lang w:eastAsia="de-DE"/>
        </w:rPr>
        <w:t>L = Leiter(in) (Priester oder Beauftragte(r)</w:t>
      </w:r>
    </w:p>
    <w:p w:rsidR="004B0004" w:rsidRPr="00DB461E" w:rsidRDefault="004B0004" w:rsidP="004B0004">
      <w:pPr>
        <w:spacing w:after="0" w:line="240" w:lineRule="auto"/>
        <w:rPr>
          <w:rFonts w:ascii="Arial" w:eastAsia="MS Mincho" w:hAnsi="Arial" w:cs="Arial"/>
          <w:lang w:eastAsia="de-DE"/>
        </w:rPr>
      </w:pPr>
      <w:r w:rsidRPr="00DB461E">
        <w:rPr>
          <w:rFonts w:ascii="Arial" w:eastAsia="MS Mincho" w:hAnsi="Arial" w:cs="Arial"/>
          <w:lang w:eastAsia="de-DE"/>
        </w:rPr>
        <w:t>S = Sprecher(in)</w:t>
      </w:r>
    </w:p>
    <w:p w:rsidR="004B0004" w:rsidRPr="00DB461E" w:rsidRDefault="004B0004" w:rsidP="004B0004">
      <w:pPr>
        <w:spacing w:after="0" w:line="240" w:lineRule="auto"/>
        <w:rPr>
          <w:rFonts w:ascii="Arial" w:eastAsia="MS Mincho" w:hAnsi="Arial" w:cs="Arial"/>
          <w:lang w:eastAsia="de-DE"/>
        </w:rPr>
      </w:pPr>
      <w:r w:rsidRPr="00DB461E">
        <w:rPr>
          <w:rFonts w:ascii="Arial" w:eastAsia="MS Mincho" w:hAnsi="Arial" w:cs="Arial"/>
          <w:lang w:eastAsia="de-DE"/>
        </w:rPr>
        <w:t>A = Alle</w:t>
      </w:r>
    </w:p>
    <w:p w:rsidR="004B0004" w:rsidRDefault="004B0004" w:rsidP="00CB3C08">
      <w:pPr>
        <w:autoSpaceDE w:val="0"/>
        <w:autoSpaceDN w:val="0"/>
        <w:adjustRightInd w:val="0"/>
        <w:spacing w:after="0" w:line="240" w:lineRule="auto"/>
        <w:rPr>
          <w:rFonts w:ascii="Arial" w:eastAsia="Calibri" w:hAnsi="Arial" w:cs="Arial"/>
          <w:i/>
          <w:lang w:eastAsia="de-DE"/>
        </w:rPr>
      </w:pPr>
    </w:p>
    <w:p w:rsidR="00CB3C08" w:rsidRPr="00CB3C08" w:rsidRDefault="00CB3C08" w:rsidP="00CB3C08">
      <w:pPr>
        <w:autoSpaceDE w:val="0"/>
        <w:autoSpaceDN w:val="0"/>
        <w:adjustRightInd w:val="0"/>
        <w:spacing w:after="0" w:line="240" w:lineRule="auto"/>
        <w:rPr>
          <w:rFonts w:ascii="Arial" w:eastAsia="Calibri" w:hAnsi="Arial" w:cs="Arial"/>
          <w:i/>
          <w:lang w:eastAsia="de-DE"/>
        </w:rPr>
      </w:pPr>
      <w:r w:rsidRPr="00CB3C08">
        <w:rPr>
          <w:rFonts w:ascii="Arial" w:eastAsia="Calibri" w:hAnsi="Arial" w:cs="Arial"/>
          <w:i/>
          <w:lang w:eastAsia="de-DE"/>
        </w:rPr>
        <w:t>Die Bausteine sind für einen Wortgottesdienst, z. B. einen Schulgottesdienst für Schülerinnen und Schüler (bis etwa zur 6. Klasse</w:t>
      </w:r>
      <w:r w:rsidR="0083132F">
        <w:rPr>
          <w:rFonts w:ascii="Arial" w:eastAsia="Calibri" w:hAnsi="Arial" w:cs="Arial"/>
          <w:i/>
          <w:lang w:eastAsia="de-DE"/>
        </w:rPr>
        <w:t xml:space="preserve">), </w:t>
      </w:r>
      <w:r w:rsidRPr="00CB3C08">
        <w:rPr>
          <w:rFonts w:ascii="Arial" w:eastAsia="Calibri" w:hAnsi="Arial" w:cs="Arial"/>
          <w:i/>
          <w:lang w:eastAsia="de-DE"/>
        </w:rPr>
        <w:t xml:space="preserve">in der Fastenzeit konzipiert. Sie können jedoch auch in der Messfeier an einem Fastensonntag eingesetzt werden und sind dann entsprechend zu ergänzen; dabei werden die liturgischen Texte des jeweiligen Sonntags verwendet. </w:t>
      </w:r>
    </w:p>
    <w:p w:rsidR="00CB3C08" w:rsidRPr="00CB3C08" w:rsidRDefault="00CB3C08" w:rsidP="00CB3C08">
      <w:pPr>
        <w:autoSpaceDE w:val="0"/>
        <w:autoSpaceDN w:val="0"/>
        <w:adjustRightInd w:val="0"/>
        <w:spacing w:after="0" w:line="240" w:lineRule="auto"/>
        <w:rPr>
          <w:rFonts w:ascii="Arial" w:eastAsia="Calibri" w:hAnsi="Arial" w:cs="Arial"/>
          <w:i/>
          <w:lang w:eastAsia="de-DE"/>
        </w:rPr>
      </w:pPr>
      <w:r w:rsidRPr="00CB3C08">
        <w:rPr>
          <w:rFonts w:ascii="Arial" w:eastAsia="Calibri" w:hAnsi="Arial" w:cs="Arial"/>
          <w:i/>
          <w:lang w:eastAsia="de-DE"/>
        </w:rPr>
        <w:t>Als Vor- oder Nachbereitung des Gottesdienstes eignet sich der Comic zur Kinderfastenaktion „</w:t>
      </w:r>
      <w:proofErr w:type="spellStart"/>
      <w:r w:rsidRPr="00CB3C08">
        <w:rPr>
          <w:rFonts w:ascii="Arial" w:eastAsia="Calibri" w:hAnsi="Arial" w:cs="Arial"/>
          <w:i/>
          <w:lang w:eastAsia="de-DE"/>
        </w:rPr>
        <w:t>Rucky</w:t>
      </w:r>
      <w:proofErr w:type="spellEnd"/>
      <w:r w:rsidRPr="00CB3C08">
        <w:rPr>
          <w:rFonts w:ascii="Arial" w:eastAsia="Calibri" w:hAnsi="Arial" w:cs="Arial"/>
          <w:i/>
          <w:lang w:eastAsia="de-DE"/>
        </w:rPr>
        <w:t xml:space="preserve"> Reiselustig im Libanon“ (bestellbar unter www.misereor-medien.de oder als Download unter </w:t>
      </w:r>
      <w:hyperlink r:id="rId9" w:history="1">
        <w:r w:rsidR="00545A97" w:rsidRPr="00AC1D10">
          <w:rPr>
            <w:rStyle w:val="Hyperlink"/>
            <w:rFonts w:ascii="Arial" w:eastAsia="Calibri" w:hAnsi="Arial" w:cs="Arial"/>
            <w:i/>
            <w:lang w:eastAsia="de-DE"/>
          </w:rPr>
          <w:t>www.kinderfa</w:t>
        </w:r>
        <w:bookmarkStart w:id="0" w:name="_GoBack"/>
        <w:bookmarkEnd w:id="0"/>
        <w:r w:rsidR="00545A97" w:rsidRPr="00AC1D10">
          <w:rPr>
            <w:rStyle w:val="Hyperlink"/>
            <w:rFonts w:ascii="Arial" w:eastAsia="Calibri" w:hAnsi="Arial" w:cs="Arial"/>
            <w:i/>
            <w:lang w:eastAsia="de-DE"/>
          </w:rPr>
          <w:t>s</w:t>
        </w:r>
        <w:r w:rsidR="00545A97" w:rsidRPr="00AC1D10">
          <w:rPr>
            <w:rStyle w:val="Hyperlink"/>
            <w:rFonts w:ascii="Arial" w:eastAsia="Calibri" w:hAnsi="Arial" w:cs="Arial"/>
            <w:i/>
            <w:lang w:eastAsia="de-DE"/>
          </w:rPr>
          <w:t>tenaktion.de</w:t>
        </w:r>
      </w:hyperlink>
      <w:r w:rsidR="00545A97">
        <w:rPr>
          <w:rFonts w:ascii="Arial" w:eastAsia="Calibri" w:hAnsi="Arial" w:cs="Arial"/>
          <w:i/>
          <w:lang w:eastAsia="de-DE"/>
        </w:rPr>
        <w:t>)</w:t>
      </w:r>
      <w:r w:rsidRPr="00CB3C08">
        <w:rPr>
          <w:rFonts w:ascii="Arial" w:eastAsia="Calibri" w:hAnsi="Arial" w:cs="Arial"/>
          <w:i/>
          <w:lang w:eastAsia="de-DE"/>
        </w:rPr>
        <w:t>.</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p>
    <w:p w:rsidR="00CB3C08" w:rsidRPr="00CB3C08" w:rsidRDefault="00CB3C08" w:rsidP="00CB3C08">
      <w:pPr>
        <w:autoSpaceDE w:val="0"/>
        <w:autoSpaceDN w:val="0"/>
        <w:adjustRightInd w:val="0"/>
        <w:spacing w:after="0" w:line="240" w:lineRule="auto"/>
        <w:rPr>
          <w:rFonts w:ascii="Arial" w:eastAsia="Calibri" w:hAnsi="Arial" w:cs="Arial"/>
          <w:lang w:eastAsia="de-DE"/>
        </w:rPr>
      </w:pPr>
    </w:p>
    <w:p w:rsidR="00CB3C08" w:rsidRPr="00CB3C08" w:rsidRDefault="00CB3C08" w:rsidP="00CB3C08">
      <w:pPr>
        <w:autoSpaceDE w:val="0"/>
        <w:autoSpaceDN w:val="0"/>
        <w:adjustRightInd w:val="0"/>
        <w:spacing w:after="0" w:line="240" w:lineRule="auto"/>
        <w:rPr>
          <w:rFonts w:ascii="Arial" w:eastAsia="Calibri" w:hAnsi="Arial" w:cs="Arial"/>
          <w:lang w:eastAsia="de-DE"/>
        </w:rPr>
      </w:pPr>
    </w:p>
    <w:p w:rsidR="00CB3C08" w:rsidRPr="00CB3C08" w:rsidRDefault="00CB3C08" w:rsidP="00CB3C08">
      <w:pPr>
        <w:autoSpaceDE w:val="0"/>
        <w:autoSpaceDN w:val="0"/>
        <w:adjustRightInd w:val="0"/>
        <w:spacing w:after="0" w:line="240" w:lineRule="auto"/>
        <w:rPr>
          <w:rFonts w:ascii="Arial" w:eastAsia="Calibri" w:hAnsi="Arial" w:cs="Arial"/>
          <w:b/>
          <w:lang w:eastAsia="de-DE"/>
        </w:rPr>
      </w:pPr>
      <w:r w:rsidRPr="00CB3C08">
        <w:rPr>
          <w:rFonts w:ascii="Arial" w:eastAsia="Calibri" w:hAnsi="Arial" w:cs="Arial"/>
          <w:b/>
          <w:lang w:eastAsia="de-DE"/>
        </w:rPr>
        <w:t>Benötigte Materialien</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Bunte Moderationskarten, Stifte, eine lange Wäscheleine, die im Raum befestigt werden kann, und Wäscheklammern (genügend, damit alle Karten an die Leine gehängt werden können)</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p>
    <w:p w:rsidR="00CB3C08" w:rsidRPr="00CB3C08" w:rsidRDefault="00CB3C08" w:rsidP="00CB3C08">
      <w:pPr>
        <w:autoSpaceDE w:val="0"/>
        <w:autoSpaceDN w:val="0"/>
        <w:adjustRightInd w:val="0"/>
        <w:spacing w:after="0" w:line="240" w:lineRule="auto"/>
        <w:rPr>
          <w:rFonts w:ascii="Arial" w:eastAsia="Calibri" w:hAnsi="Arial" w:cs="Arial"/>
          <w:b/>
          <w:bCs/>
          <w:lang w:eastAsia="de-DE"/>
        </w:rPr>
      </w:pPr>
    </w:p>
    <w:p w:rsidR="00CB3C08" w:rsidRPr="00CB3C08" w:rsidRDefault="00CB3C08" w:rsidP="00CB3C08">
      <w:pPr>
        <w:autoSpaceDE w:val="0"/>
        <w:autoSpaceDN w:val="0"/>
        <w:adjustRightInd w:val="0"/>
        <w:spacing w:after="0" w:line="240" w:lineRule="auto"/>
        <w:rPr>
          <w:rFonts w:ascii="Arial" w:eastAsia="Calibri" w:hAnsi="Arial" w:cs="Arial"/>
          <w:b/>
          <w:bCs/>
          <w:lang w:eastAsia="de-DE"/>
        </w:rPr>
      </w:pPr>
    </w:p>
    <w:p w:rsidR="00CB3C08" w:rsidRPr="00CB3C08" w:rsidRDefault="004B0004" w:rsidP="00CB3C08">
      <w:pPr>
        <w:autoSpaceDE w:val="0"/>
        <w:autoSpaceDN w:val="0"/>
        <w:adjustRightInd w:val="0"/>
        <w:spacing w:after="0" w:line="240" w:lineRule="auto"/>
        <w:rPr>
          <w:rFonts w:ascii="Arial" w:eastAsia="Calibri" w:hAnsi="Arial" w:cs="Arial"/>
          <w:b/>
          <w:bCs/>
          <w:lang w:eastAsia="de-DE"/>
        </w:rPr>
      </w:pPr>
      <w:r w:rsidRPr="004B0004">
        <w:rPr>
          <w:rFonts w:ascii="Arial" w:eastAsia="Calibri" w:hAnsi="Arial" w:cs="Arial"/>
          <w:bCs/>
          <w:lang w:eastAsia="de-DE"/>
        </w:rPr>
        <w:t>BAUSTEIN</w:t>
      </w:r>
      <w:r w:rsidR="00CB3C08" w:rsidRPr="00CB3C08">
        <w:rPr>
          <w:rFonts w:ascii="Arial" w:eastAsia="Calibri" w:hAnsi="Arial" w:cs="Arial"/>
          <w:b/>
          <w:bCs/>
          <w:lang w:eastAsia="de-DE"/>
        </w:rPr>
        <w:t xml:space="preserve"> </w:t>
      </w:r>
      <w:r w:rsidR="005561F1">
        <w:rPr>
          <w:rFonts w:ascii="Arial" w:eastAsia="Calibri" w:hAnsi="Arial" w:cs="Arial"/>
          <w:b/>
          <w:bCs/>
          <w:lang w:eastAsia="de-DE"/>
        </w:rPr>
        <w:t>LIEDER</w:t>
      </w:r>
    </w:p>
    <w:p w:rsidR="004B0004" w:rsidRDefault="004B0004" w:rsidP="00CB3C08">
      <w:pPr>
        <w:autoSpaceDE w:val="0"/>
        <w:autoSpaceDN w:val="0"/>
        <w:adjustRightInd w:val="0"/>
        <w:spacing w:after="0" w:line="240" w:lineRule="auto"/>
        <w:rPr>
          <w:rFonts w:ascii="Arial" w:eastAsia="Calibri" w:hAnsi="Arial" w:cs="Arial"/>
          <w:bCs/>
          <w:kern w:val="1"/>
          <w:lang w:eastAsia="de-DE"/>
        </w:rPr>
      </w:pP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Eingang: Herr</w:t>
      </w:r>
      <w:r w:rsidR="0083132F">
        <w:rPr>
          <w:rFonts w:ascii="Arial" w:eastAsia="Calibri" w:hAnsi="Arial" w:cs="Arial"/>
          <w:bCs/>
          <w:kern w:val="1"/>
          <w:lang w:eastAsia="de-DE"/>
        </w:rPr>
        <w:t>,</w:t>
      </w:r>
      <w:r w:rsidRPr="00CB3C08">
        <w:rPr>
          <w:rFonts w:ascii="Arial" w:eastAsia="Calibri" w:hAnsi="Arial" w:cs="Arial"/>
          <w:bCs/>
          <w:kern w:val="1"/>
          <w:lang w:eastAsia="de-DE"/>
        </w:rPr>
        <w:t xml:space="preserve"> gib uns Mut zum Hören (GL 448) </w:t>
      </w: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Die Zeit zu beginnen ist jetzt (Segen, 18)</w:t>
      </w: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Kyrie (GL 157) oder: Sieh, was geschieht (Segen, 71)</w:t>
      </w: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Antwortgesang: Lass uns in deinem Namen Herr (GL 446)</w:t>
      </w: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Wo Menschen sich vergessen (Segen, 298)</w:t>
      </w: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 xml:space="preserve">Lied zum Segen: Komm, Herr, segne uns (GL 451) </w:t>
      </w: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Herr, weil wir den Frieden brauchen (Segen, 304)</w:t>
      </w:r>
    </w:p>
    <w:p w:rsidR="00CB3C08" w:rsidRPr="00CB3C08" w:rsidRDefault="00CB3C08" w:rsidP="00CB3C08">
      <w:pPr>
        <w:autoSpaceDE w:val="0"/>
        <w:autoSpaceDN w:val="0"/>
        <w:adjustRightInd w:val="0"/>
        <w:spacing w:after="0" w:line="240" w:lineRule="auto"/>
        <w:rPr>
          <w:rFonts w:ascii="Arial" w:eastAsia="Calibri" w:hAnsi="Arial" w:cs="Arial"/>
          <w:bCs/>
          <w:kern w:val="1"/>
          <w:lang w:eastAsia="de-DE"/>
        </w:rPr>
      </w:pPr>
      <w:r w:rsidRPr="00CB3C08">
        <w:rPr>
          <w:rFonts w:ascii="Arial" w:eastAsia="Calibri" w:hAnsi="Arial" w:cs="Arial"/>
          <w:bCs/>
          <w:kern w:val="1"/>
          <w:lang w:eastAsia="de-DE"/>
        </w:rPr>
        <w:t>Lied zur Kinderfastenaktion</w:t>
      </w:r>
    </w:p>
    <w:p w:rsidR="00CB3C08" w:rsidRPr="00CB3C08" w:rsidRDefault="00CB3C08" w:rsidP="00CB3C08">
      <w:pPr>
        <w:autoSpaceDE w:val="0"/>
        <w:autoSpaceDN w:val="0"/>
        <w:adjustRightInd w:val="0"/>
        <w:spacing w:before="240" w:after="60" w:line="240" w:lineRule="auto"/>
        <w:rPr>
          <w:rFonts w:ascii="Calibri" w:eastAsia="Calibri" w:hAnsi="Calibri" w:cs="Calibri"/>
          <w:b/>
          <w:kern w:val="1"/>
          <w:lang w:eastAsia="de-DE"/>
        </w:rPr>
      </w:pPr>
    </w:p>
    <w:p w:rsidR="00CB3C08" w:rsidRPr="00CB3C08" w:rsidRDefault="00CB3C08" w:rsidP="00CB3C08">
      <w:pPr>
        <w:autoSpaceDE w:val="0"/>
        <w:autoSpaceDN w:val="0"/>
        <w:adjustRightInd w:val="0"/>
        <w:spacing w:before="240" w:after="60" w:line="240" w:lineRule="auto"/>
        <w:rPr>
          <w:rFonts w:ascii="Calibri" w:eastAsia="Calibri" w:hAnsi="Calibri" w:cs="Calibri"/>
          <w:b/>
          <w:kern w:val="1"/>
          <w:lang w:eastAsia="de-DE"/>
        </w:rPr>
      </w:pPr>
    </w:p>
    <w:p w:rsidR="00E76A6D" w:rsidRDefault="00E76A6D">
      <w:pPr>
        <w:spacing w:after="200" w:line="276" w:lineRule="auto"/>
        <w:rPr>
          <w:rFonts w:ascii="Arial" w:eastAsia="Calibri" w:hAnsi="Arial" w:cs="Arial"/>
          <w:b/>
          <w:bCs/>
          <w:lang w:eastAsia="de-DE"/>
        </w:rPr>
      </w:pPr>
      <w:r>
        <w:rPr>
          <w:rFonts w:ascii="Arial" w:eastAsia="Calibri" w:hAnsi="Arial" w:cs="Arial"/>
          <w:b/>
          <w:bCs/>
          <w:lang w:eastAsia="de-DE"/>
        </w:rPr>
        <w:br w:type="page"/>
      </w:r>
    </w:p>
    <w:p w:rsidR="00E76A6D" w:rsidRDefault="00E76A6D" w:rsidP="00CB3C08">
      <w:pPr>
        <w:autoSpaceDE w:val="0"/>
        <w:autoSpaceDN w:val="0"/>
        <w:adjustRightInd w:val="0"/>
        <w:spacing w:before="240" w:after="60" w:line="240" w:lineRule="auto"/>
        <w:rPr>
          <w:rFonts w:ascii="Arial" w:eastAsia="Calibri" w:hAnsi="Arial" w:cs="Arial"/>
          <w:b/>
          <w:bCs/>
          <w:lang w:eastAsia="de-DE"/>
        </w:rPr>
      </w:pPr>
    </w:p>
    <w:p w:rsidR="00E76A6D" w:rsidRDefault="00E76A6D" w:rsidP="00CB3C08">
      <w:pPr>
        <w:autoSpaceDE w:val="0"/>
        <w:autoSpaceDN w:val="0"/>
        <w:adjustRightInd w:val="0"/>
        <w:spacing w:before="240" w:after="60" w:line="240" w:lineRule="auto"/>
        <w:rPr>
          <w:rFonts w:ascii="Arial" w:eastAsia="Calibri" w:hAnsi="Arial" w:cs="Arial"/>
          <w:b/>
          <w:bCs/>
          <w:lang w:eastAsia="de-DE"/>
        </w:rPr>
      </w:pPr>
    </w:p>
    <w:p w:rsidR="00CB3C08" w:rsidRPr="00CB3C08" w:rsidRDefault="00CB3C08" w:rsidP="00CB3C08">
      <w:pPr>
        <w:autoSpaceDE w:val="0"/>
        <w:autoSpaceDN w:val="0"/>
        <w:adjustRightInd w:val="0"/>
        <w:spacing w:before="240" w:after="60" w:line="240" w:lineRule="auto"/>
        <w:rPr>
          <w:rFonts w:ascii="Calibri" w:eastAsia="Calibri" w:hAnsi="Calibri" w:cs="Calibri"/>
          <w:b/>
          <w:kern w:val="1"/>
          <w:lang w:eastAsia="de-DE"/>
        </w:rPr>
      </w:pPr>
      <w:r w:rsidRPr="00CB3C08">
        <w:rPr>
          <w:rFonts w:ascii="Arial" w:eastAsia="Calibri" w:hAnsi="Arial" w:cs="Arial"/>
          <w:bCs/>
          <w:lang w:eastAsia="de-DE"/>
        </w:rPr>
        <w:t>BAUSTEIN</w:t>
      </w:r>
      <w:r w:rsidRPr="00CB3C08">
        <w:rPr>
          <w:rFonts w:ascii="Arial" w:eastAsia="Calibri" w:hAnsi="Arial" w:cs="Arial"/>
          <w:b/>
          <w:bCs/>
          <w:lang w:eastAsia="de-DE"/>
        </w:rPr>
        <w:t xml:space="preserve"> </w:t>
      </w:r>
      <w:r w:rsidR="005561F1">
        <w:rPr>
          <w:rFonts w:ascii="Arial" w:eastAsia="Calibri" w:hAnsi="Arial" w:cs="Arial"/>
          <w:b/>
          <w:bCs/>
          <w:lang w:eastAsia="de-DE"/>
        </w:rPr>
        <w:t>ANSPIEL ZUR EINFÜHRUNG</w:t>
      </w:r>
    </w:p>
    <w:p w:rsidR="00CB3C08" w:rsidRPr="00CB3C08" w:rsidRDefault="00CB3C08" w:rsidP="00CB3C08">
      <w:pPr>
        <w:autoSpaceDE w:val="0"/>
        <w:autoSpaceDN w:val="0"/>
        <w:adjustRightInd w:val="0"/>
        <w:spacing w:after="0" w:line="240" w:lineRule="auto"/>
        <w:rPr>
          <w:rFonts w:ascii="Arial" w:eastAsia="Calibri" w:hAnsi="Arial" w:cs="Arial"/>
          <w:i/>
          <w:lang w:eastAsia="de-DE"/>
        </w:rPr>
      </w:pPr>
      <w:r w:rsidRPr="00CB3C08">
        <w:rPr>
          <w:rFonts w:ascii="Arial" w:eastAsia="Calibri" w:hAnsi="Arial" w:cs="Arial"/>
          <w:b/>
          <w:i/>
          <w:lang w:eastAsia="de-DE"/>
        </w:rPr>
        <w:t>Botschaft:</w:t>
      </w:r>
      <w:r w:rsidRPr="00CB3C08">
        <w:rPr>
          <w:rFonts w:ascii="Arial" w:eastAsia="Calibri" w:hAnsi="Arial" w:cs="Arial"/>
          <w:i/>
          <w:lang w:eastAsia="de-DE"/>
        </w:rPr>
        <w:t xml:space="preserve"> Der erste Schritt auf dem Weg zum Frieden ist, einander zuzuhören. Wenn wir ein Ohr für die wirklichen Bedürfnisse und Wünsche der anderen haben – und wenn wir auch den Mut haben, über unsere eigenen Bedürfnisse zu reden – dann entstehen ganz viele Konflikte erst gar nicht.</w:t>
      </w:r>
    </w:p>
    <w:p w:rsidR="00CB3C08" w:rsidRPr="00CB3C08" w:rsidRDefault="00CB3C08" w:rsidP="00CB3C08">
      <w:pPr>
        <w:autoSpaceDE w:val="0"/>
        <w:autoSpaceDN w:val="0"/>
        <w:adjustRightInd w:val="0"/>
        <w:spacing w:after="0" w:line="240" w:lineRule="auto"/>
        <w:rPr>
          <w:rFonts w:ascii="Arial" w:eastAsia="Calibri" w:hAnsi="Arial" w:cs="Arial"/>
          <w:i/>
          <w:lang w:eastAsia="de-DE"/>
        </w:rPr>
      </w:pPr>
      <w:r w:rsidRPr="00CB3C08">
        <w:rPr>
          <w:rFonts w:ascii="Arial" w:eastAsia="Calibri" w:hAnsi="Arial" w:cs="Arial"/>
          <w:b/>
          <w:i/>
          <w:lang w:eastAsia="de-DE"/>
        </w:rPr>
        <w:t>Rollen:</w:t>
      </w:r>
      <w:r w:rsidRPr="00CB3C08">
        <w:rPr>
          <w:rFonts w:ascii="Arial" w:eastAsia="Calibri" w:hAnsi="Arial" w:cs="Arial"/>
          <w:i/>
          <w:lang w:eastAsia="de-DE"/>
        </w:rPr>
        <w:t xml:space="preserve"> Eine Person, die Fragen stellt (S1)</w:t>
      </w:r>
      <w:r w:rsidR="0083132F">
        <w:rPr>
          <w:rFonts w:ascii="Arial" w:eastAsia="Calibri" w:hAnsi="Arial" w:cs="Arial"/>
          <w:i/>
          <w:lang w:eastAsia="de-DE"/>
        </w:rPr>
        <w:t>, v</w:t>
      </w:r>
      <w:r w:rsidRPr="00CB3C08">
        <w:rPr>
          <w:rFonts w:ascii="Arial" w:eastAsia="Calibri" w:hAnsi="Arial" w:cs="Arial"/>
          <w:i/>
          <w:lang w:eastAsia="de-DE"/>
        </w:rPr>
        <w:t>ier Kinder für Szene 1, ein/e Erwachsene/r und ein Kind für Szene 2.</w:t>
      </w:r>
    </w:p>
    <w:p w:rsidR="00CB3C08" w:rsidRPr="00CB3C08" w:rsidRDefault="00CB3C08" w:rsidP="00CB3C08">
      <w:pPr>
        <w:autoSpaceDE w:val="0"/>
        <w:autoSpaceDN w:val="0"/>
        <w:adjustRightInd w:val="0"/>
        <w:spacing w:after="0" w:line="240" w:lineRule="auto"/>
        <w:rPr>
          <w:rFonts w:ascii="Arial" w:eastAsia="Calibri" w:hAnsi="Arial" w:cs="Arial"/>
          <w:i/>
          <w:lang w:eastAsia="de-DE"/>
        </w:rPr>
      </w:pPr>
      <w:r w:rsidRPr="00CB3C08">
        <w:rPr>
          <w:rFonts w:ascii="Arial" w:eastAsia="Calibri" w:hAnsi="Arial" w:cs="Arial"/>
          <w:b/>
          <w:i/>
          <w:lang w:eastAsia="de-DE"/>
        </w:rPr>
        <w:t>Vorbereitung:</w:t>
      </w:r>
      <w:r w:rsidRPr="00CB3C08">
        <w:rPr>
          <w:rFonts w:ascii="Arial" w:eastAsia="Calibri" w:hAnsi="Arial" w:cs="Arial"/>
          <w:i/>
          <w:lang w:eastAsia="de-DE"/>
        </w:rPr>
        <w:t xml:space="preserve"> Die Pantomimen vorher einstudieren.</w:t>
      </w:r>
    </w:p>
    <w:p w:rsidR="00CB3C08" w:rsidRPr="00CB3C08" w:rsidRDefault="00CB3C08" w:rsidP="00CB3C08">
      <w:pPr>
        <w:autoSpaceDE w:val="0"/>
        <w:autoSpaceDN w:val="0"/>
        <w:adjustRightInd w:val="0"/>
        <w:spacing w:after="0" w:line="240" w:lineRule="auto"/>
        <w:rPr>
          <w:rFonts w:ascii="Arial" w:eastAsia="Calibri" w:hAnsi="Arial" w:cs="Arial"/>
          <w:i/>
          <w:lang w:eastAsia="de-DE"/>
        </w:rPr>
      </w:pPr>
      <w:r w:rsidRPr="00CB3C08">
        <w:rPr>
          <w:rFonts w:ascii="Arial" w:eastAsia="Calibri" w:hAnsi="Arial" w:cs="Arial"/>
          <w:b/>
          <w:i/>
          <w:lang w:eastAsia="de-DE"/>
        </w:rPr>
        <w:t>Durchführung</w:t>
      </w:r>
      <w:r w:rsidRPr="00CB3C08">
        <w:rPr>
          <w:rFonts w:ascii="Arial" w:eastAsia="Calibri" w:hAnsi="Arial" w:cs="Arial"/>
          <w:i/>
          <w:lang w:eastAsia="de-DE"/>
        </w:rPr>
        <w:t>: Die Szenen werden in eingefrorenen Pantomimen dargestellt. Die Szene „taut auf“, wenn S1 die Protagonist(</w:t>
      </w:r>
      <w:proofErr w:type="spellStart"/>
      <w:r w:rsidRPr="00CB3C08">
        <w:rPr>
          <w:rFonts w:ascii="Arial" w:eastAsia="Calibri" w:hAnsi="Arial" w:cs="Arial"/>
          <w:i/>
          <w:lang w:eastAsia="de-DE"/>
        </w:rPr>
        <w:t>inn</w:t>
      </w:r>
      <w:proofErr w:type="spellEnd"/>
      <w:r w:rsidRPr="00CB3C08">
        <w:rPr>
          <w:rFonts w:ascii="Arial" w:eastAsia="Calibri" w:hAnsi="Arial" w:cs="Arial"/>
          <w:i/>
          <w:lang w:eastAsia="de-DE"/>
        </w:rPr>
        <w:t>)en anspricht.</w:t>
      </w:r>
    </w:p>
    <w:p w:rsidR="00CB3C08" w:rsidRPr="00CB3C08" w:rsidRDefault="00CB3C08" w:rsidP="00CB3C08">
      <w:pPr>
        <w:autoSpaceDE w:val="0"/>
        <w:autoSpaceDN w:val="0"/>
        <w:adjustRightInd w:val="0"/>
        <w:spacing w:before="240" w:after="60" w:line="240" w:lineRule="auto"/>
        <w:rPr>
          <w:rFonts w:ascii="Calibri" w:eastAsia="Calibri" w:hAnsi="Calibri" w:cs="Calibri"/>
          <w:b/>
          <w:bCs/>
          <w:kern w:val="1"/>
          <w:lang w:eastAsia="de-DE"/>
        </w:rPr>
      </w:pPr>
    </w:p>
    <w:p w:rsidR="00CB3C08" w:rsidRPr="00CB3C08" w:rsidRDefault="00CB3C08" w:rsidP="00E76A6D">
      <w:pPr>
        <w:autoSpaceDE w:val="0"/>
        <w:autoSpaceDN w:val="0"/>
        <w:adjustRightInd w:val="0"/>
        <w:spacing w:after="0" w:line="240" w:lineRule="auto"/>
        <w:rPr>
          <w:rFonts w:ascii="Arial" w:eastAsia="Calibri" w:hAnsi="Arial" w:cs="Arial"/>
          <w:b/>
          <w:bCs/>
          <w:i/>
          <w:iCs/>
          <w:kern w:val="1"/>
          <w:lang w:eastAsia="de-DE"/>
        </w:rPr>
      </w:pPr>
      <w:r w:rsidRPr="00CB3C08">
        <w:rPr>
          <w:rFonts w:ascii="Arial" w:eastAsia="Calibri" w:hAnsi="Arial" w:cs="Arial"/>
          <w:b/>
          <w:bCs/>
          <w:kern w:val="1"/>
          <w:lang w:eastAsia="de-DE"/>
        </w:rPr>
        <w:t>Szene 1</w:t>
      </w:r>
    </w:p>
    <w:p w:rsidR="00CB3C08" w:rsidRPr="00CB3C08" w:rsidRDefault="00CB3C08" w:rsidP="00E76A6D">
      <w:pPr>
        <w:autoSpaceDE w:val="0"/>
        <w:autoSpaceDN w:val="0"/>
        <w:adjustRightInd w:val="0"/>
        <w:spacing w:before="120" w:after="60" w:line="240" w:lineRule="auto"/>
        <w:rPr>
          <w:rFonts w:ascii="Arial" w:eastAsia="Calibri" w:hAnsi="Arial" w:cs="Arial"/>
          <w:bCs/>
          <w:i/>
          <w:iCs/>
          <w:kern w:val="1"/>
          <w:lang w:eastAsia="de-DE"/>
        </w:rPr>
      </w:pPr>
      <w:r w:rsidRPr="00CB3C08">
        <w:rPr>
          <w:rFonts w:ascii="Arial" w:eastAsia="Calibri" w:hAnsi="Arial" w:cs="Arial"/>
          <w:bCs/>
          <w:i/>
          <w:iCs/>
          <w:kern w:val="1"/>
          <w:lang w:eastAsia="de-DE"/>
        </w:rPr>
        <w:t xml:space="preserve">Vier Kinder. Eines steht mit dem Rücken zu den anderen, mit dem Gesicht zur Gemeinde. Die Haltung ist leicht gebückt, der Gesichtsausdruck traurig. Die drei anderen Kinder zeigen mit bösen und hämischen Minen auf das einzelne Kind. S1 geht zu den drei Kindern und fragt: </w:t>
      </w:r>
    </w:p>
    <w:p w:rsidR="00CB3C08" w:rsidRPr="00CB3C08" w:rsidRDefault="00CB3C08" w:rsidP="00E76A6D">
      <w:pPr>
        <w:autoSpaceDE w:val="0"/>
        <w:autoSpaceDN w:val="0"/>
        <w:adjustRightInd w:val="0"/>
        <w:spacing w:after="0" w:line="240" w:lineRule="auto"/>
        <w:rPr>
          <w:rFonts w:ascii="Arial" w:eastAsia="Calibri" w:hAnsi="Arial" w:cs="Arial"/>
          <w:bCs/>
          <w:i/>
          <w:iCs/>
          <w:kern w:val="1"/>
          <w:lang w:eastAsia="de-DE"/>
        </w:rPr>
      </w:pPr>
    </w:p>
    <w:p w:rsidR="00CB3C08" w:rsidRPr="00CB3C08" w:rsidRDefault="00CB3C08" w:rsidP="00CB3C08">
      <w:pPr>
        <w:autoSpaceDE w:val="0"/>
        <w:autoSpaceDN w:val="0"/>
        <w:adjustRightInd w:val="0"/>
        <w:spacing w:before="240" w:after="60" w:line="240" w:lineRule="auto"/>
        <w:rPr>
          <w:rFonts w:ascii="Arial" w:eastAsia="Calibri" w:hAnsi="Arial" w:cs="Arial"/>
          <w:bCs/>
          <w:iCs/>
          <w:kern w:val="1"/>
          <w:lang w:eastAsia="de-DE"/>
        </w:rPr>
      </w:pPr>
      <w:r w:rsidRPr="00CB3C08">
        <w:rPr>
          <w:rFonts w:ascii="Arial" w:eastAsia="Calibri" w:hAnsi="Arial" w:cs="Arial"/>
          <w:b/>
          <w:kern w:val="1"/>
          <w:lang w:eastAsia="de-DE"/>
        </w:rPr>
        <w:t>S1:</w:t>
      </w:r>
      <w:r w:rsidRPr="00CB3C08">
        <w:rPr>
          <w:rFonts w:ascii="Arial" w:eastAsia="Calibri" w:hAnsi="Arial" w:cs="Arial"/>
          <w:bCs/>
          <w:iCs/>
          <w:kern w:val="1"/>
          <w:lang w:eastAsia="de-DE"/>
        </w:rPr>
        <w:t xml:space="preserve"> Was habt ihr gegen dieses Kind?</w:t>
      </w:r>
    </w:p>
    <w:p w:rsidR="00CB3C08" w:rsidRPr="00CB3C08" w:rsidRDefault="00CB3C08" w:rsidP="00CB3C08">
      <w:pPr>
        <w:autoSpaceDE w:val="0"/>
        <w:autoSpaceDN w:val="0"/>
        <w:adjustRightInd w:val="0"/>
        <w:spacing w:before="240" w:after="60" w:line="240" w:lineRule="auto"/>
        <w:rPr>
          <w:rFonts w:ascii="Arial" w:eastAsia="Calibri" w:hAnsi="Arial" w:cs="Arial"/>
          <w:bCs/>
          <w:i/>
          <w:kern w:val="1"/>
          <w:lang w:eastAsia="de-DE"/>
        </w:rPr>
      </w:pPr>
      <w:r w:rsidRPr="00CB3C08">
        <w:rPr>
          <w:rFonts w:ascii="Arial" w:eastAsia="Calibri" w:hAnsi="Arial" w:cs="Arial"/>
          <w:bCs/>
          <w:i/>
          <w:kern w:val="1"/>
          <w:lang w:eastAsia="de-DE"/>
        </w:rPr>
        <w:t xml:space="preserve">Antworten der Kinder: </w:t>
      </w:r>
    </w:p>
    <w:p w:rsidR="00CB3C08" w:rsidRPr="00CB3C08" w:rsidRDefault="00CB3C08" w:rsidP="00CB3C08">
      <w:pPr>
        <w:numPr>
          <w:ilvl w:val="0"/>
          <w:numId w:val="1"/>
        </w:numPr>
        <w:autoSpaceDE w:val="0"/>
        <w:autoSpaceDN w:val="0"/>
        <w:adjustRightInd w:val="0"/>
        <w:spacing w:before="240" w:after="60" w:line="240" w:lineRule="auto"/>
        <w:contextualSpacing/>
        <w:rPr>
          <w:rFonts w:ascii="Arial" w:eastAsia="Calibri" w:hAnsi="Arial" w:cs="Arial"/>
          <w:bCs/>
          <w:i/>
          <w:kern w:val="1"/>
          <w:lang w:eastAsia="de-DE"/>
        </w:rPr>
      </w:pPr>
      <w:r w:rsidRPr="00CB3C08">
        <w:rPr>
          <w:rFonts w:ascii="Arial" w:eastAsia="Calibri" w:hAnsi="Arial" w:cs="Arial"/>
          <w:bCs/>
          <w:i/>
          <w:kern w:val="1"/>
          <w:lang w:eastAsia="de-DE"/>
        </w:rPr>
        <w:t xml:space="preserve">Er / </w:t>
      </w:r>
      <w:r w:rsidR="0083132F">
        <w:rPr>
          <w:rFonts w:ascii="Arial" w:eastAsia="Calibri" w:hAnsi="Arial" w:cs="Arial"/>
          <w:bCs/>
          <w:i/>
          <w:kern w:val="1"/>
          <w:lang w:eastAsia="de-DE"/>
        </w:rPr>
        <w:t>s</w:t>
      </w:r>
      <w:r w:rsidRPr="00CB3C08">
        <w:rPr>
          <w:rFonts w:ascii="Arial" w:eastAsia="Calibri" w:hAnsi="Arial" w:cs="Arial"/>
          <w:bCs/>
          <w:i/>
          <w:kern w:val="1"/>
          <w:lang w:eastAsia="de-DE"/>
        </w:rPr>
        <w:t xml:space="preserve">ie benimmt sich immer so eigenartig. </w:t>
      </w:r>
    </w:p>
    <w:p w:rsidR="00CB3C08" w:rsidRPr="00CB3C08" w:rsidRDefault="00CB3C08" w:rsidP="00CB3C08">
      <w:pPr>
        <w:numPr>
          <w:ilvl w:val="0"/>
          <w:numId w:val="1"/>
        </w:numPr>
        <w:autoSpaceDE w:val="0"/>
        <w:autoSpaceDN w:val="0"/>
        <w:adjustRightInd w:val="0"/>
        <w:spacing w:before="240" w:after="60" w:line="240" w:lineRule="auto"/>
        <w:contextualSpacing/>
        <w:rPr>
          <w:rFonts w:ascii="Arial" w:eastAsia="Calibri" w:hAnsi="Arial" w:cs="Arial"/>
          <w:bCs/>
          <w:i/>
          <w:kern w:val="1"/>
          <w:lang w:eastAsia="de-DE"/>
        </w:rPr>
      </w:pPr>
      <w:r w:rsidRPr="00CB3C08">
        <w:rPr>
          <w:rFonts w:ascii="Arial" w:eastAsia="Calibri" w:hAnsi="Arial" w:cs="Arial"/>
          <w:bCs/>
          <w:i/>
          <w:kern w:val="1"/>
          <w:lang w:eastAsia="de-DE"/>
        </w:rPr>
        <w:t xml:space="preserve">Er / </w:t>
      </w:r>
      <w:r w:rsidR="0083132F">
        <w:rPr>
          <w:rFonts w:ascii="Arial" w:eastAsia="Calibri" w:hAnsi="Arial" w:cs="Arial"/>
          <w:bCs/>
          <w:i/>
          <w:kern w:val="1"/>
          <w:lang w:eastAsia="de-DE"/>
        </w:rPr>
        <w:t>s</w:t>
      </w:r>
      <w:r w:rsidRPr="00CB3C08">
        <w:rPr>
          <w:rFonts w:ascii="Arial" w:eastAsia="Calibri" w:hAnsi="Arial" w:cs="Arial"/>
          <w:bCs/>
          <w:i/>
          <w:kern w:val="1"/>
          <w:lang w:eastAsia="de-DE"/>
        </w:rPr>
        <w:t xml:space="preserve">ie spricht nicht mit uns. </w:t>
      </w:r>
    </w:p>
    <w:p w:rsidR="00CB3C08" w:rsidRPr="00CB3C08" w:rsidRDefault="00CB3C08" w:rsidP="00CB3C08">
      <w:pPr>
        <w:numPr>
          <w:ilvl w:val="0"/>
          <w:numId w:val="1"/>
        </w:numPr>
        <w:autoSpaceDE w:val="0"/>
        <w:autoSpaceDN w:val="0"/>
        <w:adjustRightInd w:val="0"/>
        <w:spacing w:before="240" w:after="60" w:line="240" w:lineRule="auto"/>
        <w:contextualSpacing/>
        <w:rPr>
          <w:rFonts w:ascii="Arial" w:eastAsia="Calibri" w:hAnsi="Arial" w:cs="Arial"/>
          <w:bCs/>
          <w:i/>
          <w:kern w:val="1"/>
          <w:lang w:eastAsia="de-DE"/>
        </w:rPr>
      </w:pPr>
      <w:r w:rsidRPr="00CB3C08">
        <w:rPr>
          <w:rFonts w:ascii="Arial" w:eastAsia="Calibri" w:hAnsi="Arial" w:cs="Arial"/>
          <w:bCs/>
          <w:i/>
          <w:kern w:val="1"/>
          <w:lang w:eastAsia="de-DE"/>
        </w:rPr>
        <w:t>Der / die ist blöd! Mit dem / der wollen wir nicht spielen.</w:t>
      </w:r>
    </w:p>
    <w:p w:rsidR="00CB3C08" w:rsidRPr="00CB3C08" w:rsidRDefault="00CB3C08" w:rsidP="00CB3C08">
      <w:pPr>
        <w:autoSpaceDE w:val="0"/>
        <w:autoSpaceDN w:val="0"/>
        <w:adjustRightInd w:val="0"/>
        <w:spacing w:before="240" w:after="60" w:line="240" w:lineRule="auto"/>
        <w:rPr>
          <w:rFonts w:ascii="Arial" w:eastAsia="Calibri" w:hAnsi="Arial" w:cs="Arial"/>
          <w:bCs/>
          <w:i/>
          <w:iCs/>
          <w:kern w:val="1"/>
          <w:lang w:eastAsia="de-DE"/>
        </w:rPr>
      </w:pPr>
      <w:r w:rsidRPr="00CB3C08">
        <w:rPr>
          <w:rFonts w:ascii="Arial" w:eastAsia="Calibri" w:hAnsi="Arial" w:cs="Arial"/>
          <w:bCs/>
          <w:i/>
          <w:iCs/>
          <w:kern w:val="1"/>
          <w:lang w:eastAsia="de-DE"/>
        </w:rPr>
        <w:t xml:space="preserve">S1 geht zu dem einsamen Kind und fragt: </w:t>
      </w:r>
    </w:p>
    <w:p w:rsidR="00CB3C08" w:rsidRPr="00CB3C08" w:rsidRDefault="00CB3C08" w:rsidP="00CB3C08">
      <w:pPr>
        <w:autoSpaceDE w:val="0"/>
        <w:autoSpaceDN w:val="0"/>
        <w:adjustRightInd w:val="0"/>
        <w:spacing w:before="240" w:after="60" w:line="240" w:lineRule="auto"/>
        <w:rPr>
          <w:rFonts w:ascii="Arial" w:eastAsia="Calibri" w:hAnsi="Arial" w:cs="Arial"/>
          <w:bCs/>
          <w:kern w:val="1"/>
          <w:lang w:eastAsia="de-DE"/>
        </w:rPr>
      </w:pPr>
      <w:r w:rsidRPr="00CB3C08">
        <w:rPr>
          <w:rFonts w:ascii="Arial" w:eastAsia="Calibri" w:hAnsi="Arial" w:cs="Arial"/>
          <w:b/>
          <w:kern w:val="1"/>
          <w:lang w:eastAsia="de-DE"/>
        </w:rPr>
        <w:t>S1:</w:t>
      </w:r>
      <w:r w:rsidRPr="00CB3C08">
        <w:rPr>
          <w:rFonts w:ascii="Arial" w:eastAsia="Calibri" w:hAnsi="Arial" w:cs="Arial"/>
          <w:bCs/>
          <w:iCs/>
          <w:kern w:val="1"/>
          <w:lang w:eastAsia="de-DE"/>
        </w:rPr>
        <w:t xml:space="preserve"> Und was sagst du?</w:t>
      </w:r>
      <w:r w:rsidRPr="00CB3C08">
        <w:rPr>
          <w:rFonts w:ascii="Arial" w:eastAsia="Calibri" w:hAnsi="Arial" w:cs="Arial"/>
          <w:bCs/>
          <w:iCs/>
          <w:kern w:val="1"/>
          <w:lang w:eastAsia="de-DE"/>
        </w:rPr>
        <w:br/>
      </w:r>
      <w:r w:rsidRPr="00CB3C08">
        <w:rPr>
          <w:rFonts w:ascii="Arial" w:eastAsia="Calibri" w:hAnsi="Arial" w:cs="Arial"/>
          <w:b/>
          <w:kern w:val="1"/>
          <w:lang w:eastAsia="de-DE"/>
        </w:rPr>
        <w:t>Kind:</w:t>
      </w:r>
      <w:r w:rsidRPr="00CB3C08">
        <w:rPr>
          <w:rFonts w:ascii="Arial" w:eastAsia="Calibri" w:hAnsi="Arial" w:cs="Arial"/>
          <w:bCs/>
          <w:kern w:val="1"/>
          <w:lang w:eastAsia="de-DE"/>
        </w:rPr>
        <w:t xml:space="preserve"> Ich hätte so gerne einen Freund / eine Freundin. Aber ich habe Angst vor den anderen Kindern.</w:t>
      </w:r>
    </w:p>
    <w:p w:rsidR="00CB3C08" w:rsidRPr="00CB3C08" w:rsidRDefault="00CB3C08" w:rsidP="00CB3C08">
      <w:pPr>
        <w:autoSpaceDE w:val="0"/>
        <w:autoSpaceDN w:val="0"/>
        <w:adjustRightInd w:val="0"/>
        <w:spacing w:before="240" w:after="60" w:line="240" w:lineRule="auto"/>
        <w:rPr>
          <w:rFonts w:ascii="Arial" w:eastAsia="Calibri" w:hAnsi="Arial" w:cs="Arial"/>
          <w:bCs/>
          <w:kern w:val="1"/>
          <w:lang w:eastAsia="de-DE"/>
        </w:rPr>
      </w:pPr>
    </w:p>
    <w:p w:rsidR="00CB3C08" w:rsidRPr="00CB3C08" w:rsidRDefault="00CB3C08" w:rsidP="00E76A6D">
      <w:pPr>
        <w:autoSpaceDE w:val="0"/>
        <w:autoSpaceDN w:val="0"/>
        <w:adjustRightInd w:val="0"/>
        <w:spacing w:after="0" w:line="240" w:lineRule="auto"/>
        <w:rPr>
          <w:rFonts w:ascii="Arial" w:eastAsia="Calibri" w:hAnsi="Arial" w:cs="Arial"/>
          <w:b/>
          <w:bCs/>
          <w:kern w:val="1"/>
          <w:lang w:eastAsia="de-DE"/>
        </w:rPr>
      </w:pPr>
      <w:r w:rsidRPr="00CB3C08">
        <w:rPr>
          <w:rFonts w:ascii="Arial" w:eastAsia="Calibri" w:hAnsi="Arial" w:cs="Arial"/>
          <w:b/>
          <w:bCs/>
          <w:kern w:val="1"/>
          <w:lang w:eastAsia="de-DE"/>
        </w:rPr>
        <w:t>Szene 2</w:t>
      </w:r>
    </w:p>
    <w:p w:rsidR="00CB3C08" w:rsidRPr="00CB3C08" w:rsidRDefault="00CB3C08" w:rsidP="00E76A6D">
      <w:pPr>
        <w:autoSpaceDE w:val="0"/>
        <w:autoSpaceDN w:val="0"/>
        <w:adjustRightInd w:val="0"/>
        <w:spacing w:before="120" w:after="60" w:line="240" w:lineRule="auto"/>
        <w:rPr>
          <w:rFonts w:ascii="Arial" w:eastAsia="Calibri" w:hAnsi="Arial" w:cs="Arial"/>
          <w:bCs/>
          <w:i/>
          <w:kern w:val="1"/>
          <w:lang w:eastAsia="de-DE"/>
        </w:rPr>
      </w:pPr>
      <w:r w:rsidRPr="00CB3C08">
        <w:rPr>
          <w:rFonts w:ascii="Arial" w:eastAsia="Calibri" w:hAnsi="Arial" w:cs="Arial"/>
          <w:bCs/>
          <w:i/>
          <w:kern w:val="1"/>
          <w:lang w:eastAsia="de-DE"/>
        </w:rPr>
        <w:t>Ein Erwachsener</w:t>
      </w:r>
      <w:r w:rsidR="0083132F">
        <w:rPr>
          <w:rFonts w:ascii="Arial" w:eastAsia="Calibri" w:hAnsi="Arial" w:cs="Arial"/>
          <w:bCs/>
          <w:i/>
          <w:kern w:val="1"/>
          <w:lang w:eastAsia="de-DE"/>
        </w:rPr>
        <w:t>/ e</w:t>
      </w:r>
      <w:r w:rsidRPr="00CB3C08">
        <w:rPr>
          <w:rFonts w:ascii="Arial" w:eastAsia="Calibri" w:hAnsi="Arial" w:cs="Arial"/>
          <w:bCs/>
          <w:i/>
          <w:kern w:val="1"/>
          <w:lang w:eastAsia="de-DE"/>
        </w:rPr>
        <w:t>ine Erwachsene und ein Kind stehen sich gegenüber im Streit.</w:t>
      </w:r>
    </w:p>
    <w:p w:rsidR="00CB3C08" w:rsidRPr="00CB3C08" w:rsidRDefault="00CB3C08" w:rsidP="00CB3C08">
      <w:pPr>
        <w:autoSpaceDE w:val="0"/>
        <w:autoSpaceDN w:val="0"/>
        <w:adjustRightInd w:val="0"/>
        <w:spacing w:before="240" w:after="60" w:line="240" w:lineRule="auto"/>
        <w:rPr>
          <w:rFonts w:ascii="Arial" w:eastAsia="Calibri" w:hAnsi="Arial" w:cs="Arial"/>
          <w:bCs/>
          <w:kern w:val="1"/>
          <w:lang w:eastAsia="de-DE"/>
        </w:rPr>
      </w:pPr>
      <w:r w:rsidRPr="00CB3C08">
        <w:rPr>
          <w:rFonts w:ascii="Arial" w:eastAsia="Calibri" w:hAnsi="Arial" w:cs="Arial"/>
          <w:bCs/>
          <w:i/>
          <w:kern w:val="1"/>
          <w:lang w:eastAsia="de-DE"/>
        </w:rPr>
        <w:t>S1 fragt den Erwachsenen:</w:t>
      </w:r>
      <w:r w:rsidRPr="00CB3C08">
        <w:rPr>
          <w:rFonts w:ascii="Arial" w:eastAsia="Calibri" w:hAnsi="Arial" w:cs="Arial"/>
          <w:bCs/>
          <w:kern w:val="1"/>
          <w:lang w:eastAsia="de-DE"/>
        </w:rPr>
        <w:t xml:space="preserve"> </w:t>
      </w:r>
    </w:p>
    <w:p w:rsidR="00CB3C08" w:rsidRPr="00CB3C08" w:rsidRDefault="00CB3C08" w:rsidP="00CB3C08">
      <w:pPr>
        <w:autoSpaceDE w:val="0"/>
        <w:autoSpaceDN w:val="0"/>
        <w:adjustRightInd w:val="0"/>
        <w:spacing w:before="240" w:after="60" w:line="240" w:lineRule="auto"/>
        <w:rPr>
          <w:rFonts w:ascii="Arial" w:eastAsia="Calibri" w:hAnsi="Arial" w:cs="Arial"/>
          <w:bCs/>
          <w:kern w:val="1"/>
          <w:lang w:eastAsia="de-DE"/>
        </w:rPr>
      </w:pPr>
      <w:r w:rsidRPr="00CB3C08">
        <w:rPr>
          <w:rFonts w:ascii="Arial" w:eastAsia="Calibri" w:hAnsi="Arial" w:cs="Arial"/>
          <w:b/>
          <w:kern w:val="1"/>
          <w:lang w:eastAsia="de-DE"/>
        </w:rPr>
        <w:t>S1:</w:t>
      </w:r>
      <w:r w:rsidRPr="00CB3C08">
        <w:rPr>
          <w:rFonts w:ascii="Arial" w:eastAsia="Calibri" w:hAnsi="Arial" w:cs="Arial"/>
          <w:bCs/>
          <w:kern w:val="1"/>
          <w:lang w:eastAsia="de-DE"/>
        </w:rPr>
        <w:t xml:space="preserve"> Was ist denn hier los?</w:t>
      </w:r>
    </w:p>
    <w:p w:rsidR="00CB3C08" w:rsidRPr="00CB3C08" w:rsidRDefault="00CB3C08" w:rsidP="00CB3C08">
      <w:pPr>
        <w:autoSpaceDE w:val="0"/>
        <w:autoSpaceDN w:val="0"/>
        <w:adjustRightInd w:val="0"/>
        <w:spacing w:before="240" w:after="60" w:line="240" w:lineRule="auto"/>
        <w:rPr>
          <w:rFonts w:ascii="Arial" w:eastAsia="Calibri" w:hAnsi="Arial" w:cs="Arial"/>
          <w:bCs/>
          <w:kern w:val="1"/>
          <w:lang w:eastAsia="de-DE"/>
        </w:rPr>
      </w:pPr>
      <w:r w:rsidRPr="00CB3C08">
        <w:rPr>
          <w:rFonts w:ascii="Arial" w:eastAsia="Calibri" w:hAnsi="Arial" w:cs="Arial"/>
          <w:b/>
          <w:kern w:val="1"/>
          <w:lang w:eastAsia="de-DE"/>
        </w:rPr>
        <w:t>Erwachsener</w:t>
      </w:r>
      <w:r w:rsidRPr="00CB3C08">
        <w:rPr>
          <w:rFonts w:ascii="Arial" w:eastAsia="Calibri" w:hAnsi="Arial" w:cs="Arial"/>
          <w:bCs/>
          <w:i/>
          <w:kern w:val="1"/>
          <w:lang w:eastAsia="de-DE"/>
        </w:rPr>
        <w:t xml:space="preserve"> (stöhnend): </w:t>
      </w:r>
      <w:r w:rsidRPr="00CB3C08">
        <w:rPr>
          <w:rFonts w:ascii="Arial" w:eastAsia="Calibri" w:hAnsi="Arial" w:cs="Arial"/>
          <w:bCs/>
          <w:kern w:val="1"/>
          <w:lang w:eastAsia="de-DE"/>
        </w:rPr>
        <w:t>Wir haben nur Ärger mit dem Kind. Er / sie macht ständig dumme Sachen und provoziert uns. Dabei haben wir eh schon so viel zu tun, und dann macht auch</w:t>
      </w:r>
      <w:r w:rsidR="0083132F">
        <w:rPr>
          <w:rFonts w:ascii="Arial" w:eastAsia="Calibri" w:hAnsi="Arial" w:cs="Arial"/>
          <w:bCs/>
          <w:kern w:val="1"/>
          <w:lang w:eastAsia="de-DE"/>
        </w:rPr>
        <w:t xml:space="preserve"> noch</w:t>
      </w:r>
      <w:r w:rsidRPr="00CB3C08">
        <w:rPr>
          <w:rFonts w:ascii="Arial" w:eastAsia="Calibri" w:hAnsi="Arial" w:cs="Arial"/>
          <w:bCs/>
          <w:kern w:val="1"/>
          <w:lang w:eastAsia="de-DE"/>
        </w:rPr>
        <w:t xml:space="preserve"> das Kind so einen Aufstand.</w:t>
      </w:r>
    </w:p>
    <w:p w:rsidR="00CB3C08" w:rsidRPr="00CB3C08" w:rsidRDefault="00CB3C08" w:rsidP="00CB3C08">
      <w:pPr>
        <w:autoSpaceDE w:val="0"/>
        <w:autoSpaceDN w:val="0"/>
        <w:adjustRightInd w:val="0"/>
        <w:spacing w:before="240" w:after="60" w:line="240" w:lineRule="auto"/>
        <w:rPr>
          <w:rFonts w:ascii="Arial" w:eastAsia="Calibri" w:hAnsi="Arial" w:cs="Arial"/>
          <w:bCs/>
          <w:kern w:val="1"/>
          <w:lang w:eastAsia="de-DE"/>
        </w:rPr>
      </w:pPr>
      <w:r w:rsidRPr="00CB3C08">
        <w:rPr>
          <w:rFonts w:ascii="Arial" w:eastAsia="Calibri" w:hAnsi="Arial" w:cs="Arial"/>
          <w:b/>
          <w:kern w:val="1"/>
          <w:lang w:eastAsia="de-DE"/>
        </w:rPr>
        <w:t>S1</w:t>
      </w:r>
      <w:r w:rsidRPr="00CB3C08">
        <w:rPr>
          <w:rFonts w:ascii="Arial" w:eastAsia="Calibri" w:hAnsi="Arial" w:cs="Arial"/>
          <w:bCs/>
          <w:i/>
          <w:kern w:val="1"/>
          <w:lang w:eastAsia="de-DE"/>
        </w:rPr>
        <w:t xml:space="preserve"> fragt Kind:</w:t>
      </w:r>
      <w:r w:rsidRPr="00CB3C08">
        <w:rPr>
          <w:rFonts w:ascii="Arial" w:eastAsia="Calibri" w:hAnsi="Arial" w:cs="Arial"/>
          <w:bCs/>
          <w:kern w:val="1"/>
          <w:lang w:eastAsia="de-DE"/>
        </w:rPr>
        <w:t xml:space="preserve"> Was sagst du dazu?</w:t>
      </w:r>
    </w:p>
    <w:p w:rsidR="00CB3C08" w:rsidRPr="00CB3C08" w:rsidRDefault="00CB3C08" w:rsidP="00CB3C08">
      <w:pPr>
        <w:autoSpaceDE w:val="0"/>
        <w:autoSpaceDN w:val="0"/>
        <w:adjustRightInd w:val="0"/>
        <w:spacing w:before="240" w:after="60" w:line="240" w:lineRule="auto"/>
        <w:rPr>
          <w:rFonts w:ascii="Arial" w:eastAsia="Calibri" w:hAnsi="Arial" w:cs="Arial"/>
          <w:bCs/>
          <w:kern w:val="1"/>
          <w:lang w:eastAsia="de-DE"/>
        </w:rPr>
      </w:pPr>
      <w:r w:rsidRPr="00CB3C08">
        <w:rPr>
          <w:rFonts w:ascii="Arial" w:eastAsia="Calibri" w:hAnsi="Arial" w:cs="Arial"/>
          <w:bCs/>
          <w:i/>
          <w:kern w:val="1"/>
          <w:lang w:eastAsia="de-DE"/>
        </w:rPr>
        <w:t>Kind:</w:t>
      </w:r>
      <w:r w:rsidRPr="00CB3C08">
        <w:rPr>
          <w:rFonts w:ascii="Arial" w:eastAsia="Calibri" w:hAnsi="Arial" w:cs="Arial"/>
          <w:bCs/>
          <w:kern w:val="1"/>
          <w:lang w:eastAsia="de-DE"/>
        </w:rPr>
        <w:t xml:space="preserve"> Ich bin traurig und wütend, weil meine Eltern so wenig Zeit für mich haben.</w:t>
      </w:r>
    </w:p>
    <w:p w:rsidR="00CB3C08" w:rsidRPr="00CB3C08" w:rsidRDefault="00CB3C08" w:rsidP="00CB3C08">
      <w:pPr>
        <w:autoSpaceDE w:val="0"/>
        <w:autoSpaceDN w:val="0"/>
        <w:adjustRightInd w:val="0"/>
        <w:spacing w:before="240" w:after="60" w:line="240" w:lineRule="auto"/>
        <w:rPr>
          <w:rFonts w:ascii="Arial" w:eastAsia="Calibri" w:hAnsi="Arial" w:cs="Arial"/>
          <w:b/>
          <w:i/>
          <w:kern w:val="1"/>
          <w:lang w:eastAsia="de-DE"/>
        </w:rPr>
      </w:pPr>
    </w:p>
    <w:p w:rsidR="00E76A6D" w:rsidRDefault="00E76A6D" w:rsidP="00CB3C08">
      <w:pPr>
        <w:autoSpaceDE w:val="0"/>
        <w:autoSpaceDN w:val="0"/>
        <w:adjustRightInd w:val="0"/>
        <w:spacing w:before="240" w:after="60" w:line="240" w:lineRule="auto"/>
        <w:rPr>
          <w:rFonts w:ascii="Arial" w:eastAsia="Calibri" w:hAnsi="Arial" w:cs="Arial"/>
          <w:b/>
          <w:kern w:val="1"/>
          <w:lang w:eastAsia="de-DE"/>
        </w:rPr>
      </w:pPr>
    </w:p>
    <w:p w:rsidR="00E76A6D" w:rsidRDefault="00E76A6D" w:rsidP="00CB3C08">
      <w:pPr>
        <w:autoSpaceDE w:val="0"/>
        <w:autoSpaceDN w:val="0"/>
        <w:adjustRightInd w:val="0"/>
        <w:spacing w:before="240" w:after="60" w:line="240" w:lineRule="auto"/>
        <w:rPr>
          <w:rFonts w:ascii="Arial" w:eastAsia="Calibri" w:hAnsi="Arial" w:cs="Arial"/>
          <w:b/>
          <w:kern w:val="1"/>
          <w:lang w:eastAsia="de-DE"/>
        </w:rPr>
      </w:pPr>
    </w:p>
    <w:p w:rsidR="00CB3C08" w:rsidRPr="00CB3C08" w:rsidRDefault="00E76A6D" w:rsidP="00CB3C08">
      <w:pPr>
        <w:autoSpaceDE w:val="0"/>
        <w:autoSpaceDN w:val="0"/>
        <w:adjustRightInd w:val="0"/>
        <w:spacing w:before="240" w:after="60" w:line="240" w:lineRule="auto"/>
        <w:rPr>
          <w:rFonts w:ascii="Arial" w:eastAsia="Calibri" w:hAnsi="Arial" w:cs="Arial"/>
          <w:b/>
          <w:kern w:val="1"/>
          <w:lang w:eastAsia="de-DE"/>
        </w:rPr>
      </w:pPr>
      <w:r w:rsidRPr="00E76A6D">
        <w:rPr>
          <w:rFonts w:ascii="Arial" w:eastAsia="Calibri" w:hAnsi="Arial" w:cs="Arial"/>
          <w:kern w:val="1"/>
          <w:lang w:eastAsia="de-DE"/>
        </w:rPr>
        <w:t>BAUSTEIN</w:t>
      </w:r>
      <w:r w:rsidR="00CB3C08" w:rsidRPr="00CB3C08">
        <w:rPr>
          <w:rFonts w:ascii="Arial" w:eastAsia="Calibri" w:hAnsi="Arial" w:cs="Arial"/>
          <w:b/>
          <w:kern w:val="1"/>
          <w:lang w:eastAsia="de-DE"/>
        </w:rPr>
        <w:t xml:space="preserve"> </w:t>
      </w:r>
      <w:r w:rsidR="005561F1">
        <w:rPr>
          <w:rFonts w:ascii="Arial" w:eastAsia="Calibri" w:hAnsi="Arial" w:cs="Arial"/>
          <w:b/>
          <w:kern w:val="1"/>
          <w:lang w:eastAsia="de-DE"/>
        </w:rPr>
        <w:t>GEDANKEN ZUR EINFÜHRUNG</w:t>
      </w:r>
    </w:p>
    <w:p w:rsidR="00E76A6D" w:rsidRDefault="00E76A6D"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Pr>
          <w:rFonts w:ascii="Arial" w:eastAsia="Calibri" w:hAnsi="Arial" w:cs="Arial"/>
          <w:b/>
          <w:kern w:val="1"/>
          <w:lang w:eastAsia="de-DE"/>
        </w:rPr>
        <w:t>L</w:t>
      </w:r>
      <w:r w:rsidR="00CB3C08" w:rsidRPr="00CB3C08">
        <w:rPr>
          <w:rFonts w:ascii="Arial" w:eastAsia="Calibri" w:hAnsi="Arial" w:cs="Arial"/>
          <w:kern w:val="1"/>
          <w:lang w:eastAsia="de-DE"/>
        </w:rPr>
        <w:t xml:space="preserve"> </w:t>
      </w:r>
      <w:r>
        <w:rPr>
          <w:rFonts w:ascii="Arial" w:eastAsia="Calibri" w:hAnsi="Arial" w:cs="Arial"/>
          <w:kern w:val="1"/>
          <w:lang w:eastAsia="de-DE"/>
        </w:rPr>
        <w:tab/>
      </w:r>
      <w:r w:rsidR="00CB3C08" w:rsidRPr="00CB3C08">
        <w:rPr>
          <w:rFonts w:ascii="Arial" w:eastAsia="Calibri" w:hAnsi="Arial" w:cs="Arial"/>
          <w:kern w:val="1"/>
          <w:lang w:eastAsia="de-DE"/>
        </w:rPr>
        <w:t xml:space="preserve">Zwei traurige Szenen, wie sie viele von euch sicher auch selbst schon mal erlebt oder </w:t>
      </w: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kern w:val="1"/>
          <w:lang w:eastAsia="de-DE"/>
        </w:rPr>
      </w:pPr>
      <w:r w:rsidRPr="00CB3C08">
        <w:rPr>
          <w:rFonts w:ascii="Arial" w:eastAsia="Calibri" w:hAnsi="Arial" w:cs="Arial"/>
          <w:kern w:val="1"/>
          <w:lang w:eastAsia="de-DE"/>
        </w:rPr>
        <w:t>beobachtet haben. Ein Kind wird in der Schule von anderen ausgegrenzt. Eltern streiten mit ihren Kindern. Lauter Momente, in denen kein Frieden herrscht, sondern Streit und Angst.</w:t>
      </w: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kern w:val="1"/>
          <w:lang w:eastAsia="de-DE"/>
        </w:rPr>
      </w:pPr>
      <w:r w:rsidRPr="00CB3C08">
        <w:rPr>
          <w:rFonts w:ascii="Arial" w:eastAsia="Calibri" w:hAnsi="Arial" w:cs="Arial"/>
          <w:kern w:val="1"/>
          <w:lang w:eastAsia="de-DE"/>
        </w:rPr>
        <w:t xml:space="preserve">Nun haben wir aber etwas Ungewöhnliches gemacht: Wir haben auf beiden Seiten einmal nachgefragt. Und wir haben zugehört. </w:t>
      </w: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kern w:val="1"/>
          <w:lang w:eastAsia="de-DE"/>
        </w:rPr>
      </w:pPr>
      <w:r w:rsidRPr="00CB3C08">
        <w:rPr>
          <w:rFonts w:ascii="Arial" w:eastAsia="Calibri" w:hAnsi="Arial" w:cs="Arial"/>
          <w:kern w:val="1"/>
          <w:lang w:eastAsia="de-DE"/>
        </w:rPr>
        <w:t>Ich habe das Gefühl, wenn sich die Kinder und Eltern auch gegenseitig zugehört hätten, wenn sie ihre Bedürfnisse hätten ausdrücken können, dann wäre es vielleicht gar nicht zu diesen schlimmen Szenen gekommen.</w:t>
      </w: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kern w:val="1"/>
          <w:lang w:eastAsia="de-DE"/>
        </w:rPr>
      </w:pPr>
      <w:r w:rsidRPr="00CB3C08">
        <w:rPr>
          <w:rFonts w:ascii="Arial" w:eastAsia="Calibri" w:hAnsi="Arial" w:cs="Arial"/>
          <w:kern w:val="1"/>
          <w:lang w:eastAsia="de-DE"/>
        </w:rPr>
        <w:t>Was meint ihr?</w:t>
      </w: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kern w:val="1"/>
          <w:lang w:eastAsia="de-DE"/>
        </w:rPr>
      </w:pP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i/>
          <w:kern w:val="1"/>
          <w:lang w:eastAsia="de-DE"/>
        </w:rPr>
      </w:pPr>
      <w:r w:rsidRPr="00CB3C08">
        <w:rPr>
          <w:rFonts w:ascii="Arial" w:eastAsia="Calibri" w:hAnsi="Arial" w:cs="Arial"/>
          <w:i/>
          <w:kern w:val="1"/>
          <w:lang w:eastAsia="de-DE"/>
        </w:rPr>
        <w:t>Einige Antworten der Kinder sammeln.</w:t>
      </w: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kern w:val="1"/>
          <w:lang w:eastAsia="de-DE"/>
        </w:rPr>
      </w:pPr>
    </w:p>
    <w:p w:rsidR="00CB3C08" w:rsidRPr="00CB3C08" w:rsidRDefault="00CB3C08" w:rsidP="00E76A6D">
      <w:pPr>
        <w:tabs>
          <w:tab w:val="left" w:pos="720"/>
          <w:tab w:val="left" w:pos="1440"/>
          <w:tab w:val="left" w:pos="2160"/>
          <w:tab w:val="left" w:pos="2880"/>
          <w:tab w:val="left" w:pos="3600"/>
          <w:tab w:val="left" w:pos="4320"/>
        </w:tabs>
        <w:autoSpaceDE w:val="0"/>
        <w:autoSpaceDN w:val="0"/>
        <w:adjustRightInd w:val="0"/>
        <w:spacing w:after="0" w:line="240" w:lineRule="auto"/>
        <w:ind w:left="708"/>
        <w:rPr>
          <w:rFonts w:ascii="Arial" w:eastAsia="Calibri" w:hAnsi="Arial" w:cs="Arial"/>
          <w:kern w:val="1"/>
          <w:lang w:eastAsia="de-DE"/>
        </w:rPr>
      </w:pPr>
      <w:r w:rsidRPr="00CB3C08">
        <w:rPr>
          <w:rFonts w:ascii="Arial" w:eastAsia="Calibri" w:hAnsi="Arial" w:cs="Arial"/>
          <w:kern w:val="1"/>
          <w:lang w:eastAsia="de-DE"/>
        </w:rPr>
        <w:t>„Frieden heißt hinhören“. Dieser Satz begleitet uns heute in diesem Gottesdienst. Was das bedeuten kann, das wollen wir herausfinden.</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r w:rsidRPr="00CB3C08">
        <w:rPr>
          <w:rFonts w:ascii="Arial" w:eastAsia="Calibri" w:hAnsi="Arial" w:cs="Arial"/>
          <w:kern w:val="1"/>
          <w:lang w:eastAsia="de-DE"/>
        </w:rPr>
        <w:t>BAUSTEIN</w:t>
      </w:r>
      <w:r w:rsidRPr="00CB3C08">
        <w:rPr>
          <w:rFonts w:ascii="Arial" w:eastAsia="Calibri" w:hAnsi="Arial" w:cs="Arial"/>
          <w:b/>
          <w:kern w:val="1"/>
          <w:lang w:eastAsia="de-DE"/>
        </w:rPr>
        <w:t xml:space="preserve"> </w:t>
      </w:r>
      <w:r w:rsidR="005561F1">
        <w:rPr>
          <w:rFonts w:ascii="Arial" w:eastAsia="Calibri" w:hAnsi="Arial" w:cs="Arial"/>
          <w:b/>
          <w:kern w:val="1"/>
          <w:lang w:eastAsia="de-DE"/>
        </w:rPr>
        <w:t>KYRIE/ CHRISTUS-RUFE</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i/>
          <w:kern w:val="1"/>
          <w:lang w:eastAsia="de-DE"/>
        </w:rPr>
        <w:t>Der Antwortruf kann gesprochen oder gesungen werden</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i/>
          <w:iCs/>
          <w:sz w:val="20"/>
          <w:szCs w:val="20"/>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L:</w:t>
      </w:r>
      <w:r w:rsidRPr="00CB3C08">
        <w:rPr>
          <w:rFonts w:ascii="Arial" w:eastAsia="Calibri" w:hAnsi="Arial" w:cs="Arial"/>
          <w:kern w:val="1"/>
          <w:lang w:eastAsia="de-DE"/>
        </w:rPr>
        <w:t xml:space="preserve"> Wir begrüßen Jesus, den Friedensbringer, in unserer Mitte.</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i/>
          <w:iCs/>
          <w:sz w:val="20"/>
          <w:szCs w:val="20"/>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Kind</w:t>
      </w:r>
      <w:r w:rsidRPr="00CB3C08">
        <w:rPr>
          <w:rFonts w:ascii="Arial" w:eastAsia="Calibri" w:hAnsi="Arial" w:cs="Arial"/>
          <w:kern w:val="1"/>
          <w:lang w:eastAsia="de-DE"/>
        </w:rPr>
        <w:t xml:space="preserve">: Herr Jesus Christus, du hast uns deinen Frieden geschenkt. </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L:</w:t>
      </w:r>
      <w:r w:rsidRPr="00CB3C08">
        <w:rPr>
          <w:rFonts w:ascii="Arial" w:eastAsia="Calibri" w:hAnsi="Arial" w:cs="Arial"/>
          <w:kern w:val="1"/>
          <w:lang w:eastAsia="de-DE"/>
        </w:rPr>
        <w:t xml:space="preserve"> Herr, erbarme dich. – Alle: Herr, erbarme dich.</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Kind:</w:t>
      </w:r>
      <w:r w:rsidRPr="00CB3C08">
        <w:rPr>
          <w:rFonts w:ascii="Arial" w:eastAsia="Calibri" w:hAnsi="Arial" w:cs="Arial"/>
          <w:kern w:val="1"/>
          <w:lang w:eastAsia="de-DE"/>
        </w:rPr>
        <w:t xml:space="preserve"> Du hast allen Menschen zugehört und dabei tief in ihr Herz geschaut. </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L:</w:t>
      </w:r>
      <w:r w:rsidRPr="00CB3C08">
        <w:rPr>
          <w:rFonts w:ascii="Arial" w:eastAsia="Calibri" w:hAnsi="Arial" w:cs="Arial"/>
          <w:kern w:val="1"/>
          <w:lang w:eastAsia="de-DE"/>
        </w:rPr>
        <w:t xml:space="preserve"> Christus, erbarme dich. – Christus, Herr, erbarme dich.</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Kind:</w:t>
      </w:r>
      <w:r w:rsidRPr="00CB3C08">
        <w:rPr>
          <w:rFonts w:ascii="Arial" w:eastAsia="Calibri" w:hAnsi="Arial" w:cs="Arial"/>
          <w:kern w:val="1"/>
          <w:lang w:eastAsia="de-DE"/>
        </w:rPr>
        <w:t xml:space="preserve"> Du hast uns deinen Geist der Liebe gegeben, damit wir selbst zu Friedensbringern werden. </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L:</w:t>
      </w:r>
      <w:r w:rsidRPr="00CB3C08">
        <w:rPr>
          <w:rFonts w:ascii="Arial" w:eastAsia="Calibri" w:hAnsi="Arial" w:cs="Arial"/>
          <w:kern w:val="1"/>
          <w:lang w:eastAsia="de-DE"/>
        </w:rPr>
        <w:t xml:space="preserve"> Herr, erbarme dich. – Alle: Herr, erbarme dich</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i/>
          <w:iCs/>
          <w:sz w:val="20"/>
          <w:szCs w:val="20"/>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i/>
          <w:iCs/>
          <w:sz w:val="20"/>
          <w:szCs w:val="20"/>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i/>
          <w:iCs/>
          <w:sz w:val="20"/>
          <w:szCs w:val="20"/>
          <w:lang w:eastAsia="de-DE"/>
        </w:rPr>
      </w:pPr>
      <w:r w:rsidRPr="00CB3C08">
        <w:rPr>
          <w:rFonts w:ascii="Arial" w:eastAsia="Calibri" w:hAnsi="Arial" w:cs="Arial"/>
          <w:i/>
          <w:iCs/>
          <w:sz w:val="20"/>
          <w:szCs w:val="20"/>
          <w:lang w:eastAsia="de-DE"/>
        </w:rPr>
        <w:t xml:space="preserve">In der Messfeier betet </w:t>
      </w:r>
      <w:r w:rsidRPr="00CB3C08">
        <w:rPr>
          <w:rFonts w:ascii="Arial" w:eastAsia="Calibri" w:hAnsi="Arial" w:cs="Arial"/>
          <w:b/>
          <w:i/>
          <w:iCs/>
          <w:sz w:val="20"/>
          <w:szCs w:val="20"/>
          <w:lang w:eastAsia="de-DE"/>
        </w:rPr>
        <w:t>L</w:t>
      </w:r>
      <w:r w:rsidRPr="00CB3C08">
        <w:rPr>
          <w:rFonts w:ascii="Arial" w:eastAsia="Calibri" w:hAnsi="Arial" w:cs="Arial"/>
          <w:i/>
          <w:iCs/>
          <w:sz w:val="20"/>
          <w:szCs w:val="20"/>
          <w:lang w:eastAsia="de-DE"/>
        </w:rPr>
        <w:t xml:space="preserve"> aus dem Messbuch, in der Wort-Gottes-Feier kann folgendes Gebet gesprochen werden:</w:t>
      </w:r>
    </w:p>
    <w:p w:rsidR="00E76A6D" w:rsidRDefault="00E76A6D" w:rsidP="00CB3C08">
      <w:pPr>
        <w:autoSpaceDE w:val="0"/>
        <w:autoSpaceDN w:val="0"/>
        <w:adjustRightInd w:val="0"/>
        <w:spacing w:before="240" w:after="60" w:line="240" w:lineRule="auto"/>
        <w:rPr>
          <w:rFonts w:ascii="Arial" w:eastAsia="Calibri" w:hAnsi="Arial" w:cs="Arial"/>
          <w:b/>
          <w:kern w:val="1"/>
          <w:lang w:eastAsia="de-DE"/>
        </w:rPr>
      </w:pPr>
    </w:p>
    <w:p w:rsidR="00E76A6D" w:rsidRDefault="00E76A6D" w:rsidP="00CB3C08">
      <w:pPr>
        <w:autoSpaceDE w:val="0"/>
        <w:autoSpaceDN w:val="0"/>
        <w:adjustRightInd w:val="0"/>
        <w:spacing w:before="240" w:after="60" w:line="240" w:lineRule="auto"/>
        <w:rPr>
          <w:rFonts w:ascii="Arial" w:eastAsia="Calibri" w:hAnsi="Arial" w:cs="Arial"/>
          <w:b/>
          <w:kern w:val="1"/>
          <w:lang w:eastAsia="de-DE"/>
        </w:rPr>
      </w:pP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r w:rsidRPr="00CB3C08">
        <w:rPr>
          <w:rFonts w:ascii="Arial" w:eastAsia="Calibri" w:hAnsi="Arial" w:cs="Arial"/>
          <w:kern w:val="1"/>
          <w:lang w:eastAsia="de-DE"/>
        </w:rPr>
        <w:t>BAUSTEIN</w:t>
      </w:r>
      <w:r w:rsidRPr="00CB3C08">
        <w:rPr>
          <w:rFonts w:ascii="Arial" w:eastAsia="Calibri" w:hAnsi="Arial" w:cs="Arial"/>
          <w:b/>
          <w:kern w:val="1"/>
          <w:lang w:eastAsia="de-DE"/>
        </w:rPr>
        <w:t xml:space="preserve"> </w:t>
      </w:r>
      <w:r w:rsidR="005561F1">
        <w:rPr>
          <w:rFonts w:ascii="Arial" w:eastAsia="Calibri" w:hAnsi="Arial" w:cs="Arial"/>
          <w:b/>
          <w:kern w:val="1"/>
          <w:lang w:eastAsia="de-DE"/>
        </w:rPr>
        <w:t>GEBET</w:t>
      </w:r>
    </w:p>
    <w:p w:rsidR="00CB3C08" w:rsidRPr="00CB3C08" w:rsidRDefault="00CB3C08" w:rsidP="00CB3C08">
      <w:pPr>
        <w:autoSpaceDE w:val="0"/>
        <w:autoSpaceDN w:val="0"/>
        <w:adjustRightInd w:val="0"/>
        <w:spacing w:line="240" w:lineRule="auto"/>
        <w:rPr>
          <w:rFonts w:ascii="Arial" w:eastAsia="Calibri" w:hAnsi="Arial" w:cs="Arial"/>
          <w:kern w:val="1"/>
          <w:lang w:eastAsia="de-DE"/>
        </w:rPr>
      </w:pPr>
      <w:r w:rsidRPr="00CB3C08">
        <w:rPr>
          <w:rFonts w:ascii="Arial" w:eastAsia="Calibri" w:hAnsi="Arial" w:cs="Arial"/>
          <w:b/>
          <w:kern w:val="1"/>
          <w:lang w:eastAsia="de-DE"/>
        </w:rPr>
        <w:t>L oder Kind:</w:t>
      </w:r>
      <w:r w:rsidRPr="00CB3C08">
        <w:rPr>
          <w:rFonts w:ascii="Arial" w:eastAsia="Calibri" w:hAnsi="Arial" w:cs="Arial"/>
          <w:kern w:val="1"/>
          <w:lang w:eastAsia="de-DE"/>
        </w:rPr>
        <w:t xml:space="preserve"> Guter Gott, du hast uns deinen Sohn gesandt, um Frieden und Liebe in die Welt zu bringen. Wir loben dich und preisen dich. Sei du in unserer Mitte und hilf uns, jeden Tag aufs Neue deinen Frieden in die Welt hinaus zu tragen. Sei bei uns in diesem Gottesdienst und an jedem Tag unseres Lebens. </w:t>
      </w:r>
      <w:r w:rsidRPr="00CB3C08">
        <w:rPr>
          <w:rFonts w:ascii="Arial" w:eastAsia="Calibri" w:hAnsi="Arial" w:cs="Arial"/>
          <w:kern w:val="1"/>
          <w:lang w:eastAsia="de-DE"/>
        </w:rPr>
        <w:br/>
      </w:r>
      <w:r w:rsidRPr="00CB3C08">
        <w:rPr>
          <w:rFonts w:ascii="Arial" w:eastAsia="Calibri" w:hAnsi="Arial" w:cs="Arial"/>
          <w:i/>
          <w:kern w:val="1"/>
          <w:lang w:eastAsia="de-DE"/>
        </w:rPr>
        <w:t>Alle:</w:t>
      </w:r>
      <w:r w:rsidRPr="00CB3C08">
        <w:rPr>
          <w:rFonts w:ascii="Arial" w:eastAsia="Calibri" w:hAnsi="Arial" w:cs="Arial"/>
          <w:kern w:val="1"/>
          <w:lang w:eastAsia="de-DE"/>
        </w:rPr>
        <w:t xml:space="preserve"> Amen.</w:t>
      </w: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p>
    <w:p w:rsidR="00E76A6D" w:rsidRDefault="00E76A6D">
      <w:pPr>
        <w:spacing w:after="200" w:line="276" w:lineRule="auto"/>
        <w:rPr>
          <w:rFonts w:ascii="Arial" w:eastAsia="Calibri" w:hAnsi="Arial" w:cs="Arial"/>
          <w:b/>
          <w:kern w:val="1"/>
          <w:lang w:eastAsia="de-DE"/>
        </w:rPr>
      </w:pPr>
      <w:r>
        <w:rPr>
          <w:rFonts w:ascii="Arial" w:eastAsia="Calibri" w:hAnsi="Arial" w:cs="Arial"/>
          <w:b/>
          <w:kern w:val="1"/>
          <w:lang w:eastAsia="de-DE"/>
        </w:rPr>
        <w:br w:type="page"/>
      </w:r>
    </w:p>
    <w:p w:rsidR="00E76A6D" w:rsidRDefault="00E76A6D" w:rsidP="00CB3C08">
      <w:pPr>
        <w:autoSpaceDE w:val="0"/>
        <w:autoSpaceDN w:val="0"/>
        <w:adjustRightInd w:val="0"/>
        <w:spacing w:before="240" w:after="60" w:line="240" w:lineRule="auto"/>
        <w:rPr>
          <w:rFonts w:ascii="Arial" w:eastAsia="Calibri" w:hAnsi="Arial" w:cs="Arial"/>
          <w:b/>
          <w:kern w:val="1"/>
          <w:lang w:eastAsia="de-DE"/>
        </w:rPr>
      </w:pPr>
    </w:p>
    <w:p w:rsidR="00E76A6D" w:rsidRDefault="00E76A6D" w:rsidP="00CB3C08">
      <w:pPr>
        <w:autoSpaceDE w:val="0"/>
        <w:autoSpaceDN w:val="0"/>
        <w:adjustRightInd w:val="0"/>
        <w:spacing w:before="240" w:after="60" w:line="240" w:lineRule="auto"/>
        <w:rPr>
          <w:rFonts w:ascii="Arial" w:eastAsia="Calibri" w:hAnsi="Arial" w:cs="Arial"/>
          <w:b/>
          <w:kern w:val="1"/>
          <w:lang w:eastAsia="de-DE"/>
        </w:rPr>
      </w:pPr>
    </w:p>
    <w:p w:rsidR="00E76A6D" w:rsidRDefault="00E76A6D" w:rsidP="00CB3C08">
      <w:pPr>
        <w:autoSpaceDE w:val="0"/>
        <w:autoSpaceDN w:val="0"/>
        <w:adjustRightInd w:val="0"/>
        <w:spacing w:before="240" w:after="60" w:line="240" w:lineRule="auto"/>
        <w:rPr>
          <w:rFonts w:ascii="Arial" w:eastAsia="Calibri" w:hAnsi="Arial" w:cs="Arial"/>
          <w:b/>
          <w:kern w:val="1"/>
          <w:lang w:eastAsia="de-DE"/>
        </w:rPr>
      </w:pPr>
    </w:p>
    <w:p w:rsidR="00CB3C08" w:rsidRPr="00CB3C08" w:rsidRDefault="00CB3C08" w:rsidP="00CB3C08">
      <w:pPr>
        <w:autoSpaceDE w:val="0"/>
        <w:autoSpaceDN w:val="0"/>
        <w:adjustRightInd w:val="0"/>
        <w:spacing w:before="240" w:after="60" w:line="240" w:lineRule="auto"/>
        <w:rPr>
          <w:rFonts w:ascii="Arial" w:eastAsia="Calibri" w:hAnsi="Arial" w:cs="Arial"/>
          <w:i/>
          <w:lang w:eastAsia="de-DE"/>
        </w:rPr>
      </w:pPr>
      <w:r w:rsidRPr="00CB3C08">
        <w:rPr>
          <w:rFonts w:ascii="Arial" w:eastAsia="Calibri" w:hAnsi="Arial" w:cs="Arial"/>
          <w:kern w:val="1"/>
          <w:lang w:eastAsia="de-DE"/>
        </w:rPr>
        <w:t>BAUSTEIN</w:t>
      </w:r>
      <w:r w:rsidRPr="00CB3C08">
        <w:rPr>
          <w:rFonts w:ascii="Arial" w:eastAsia="Calibri" w:hAnsi="Arial" w:cs="Arial"/>
          <w:b/>
          <w:kern w:val="1"/>
          <w:lang w:eastAsia="de-DE"/>
        </w:rPr>
        <w:t xml:space="preserve"> </w:t>
      </w:r>
      <w:r w:rsidR="005561F1">
        <w:rPr>
          <w:rFonts w:ascii="Arial" w:eastAsia="Calibri" w:hAnsi="Arial" w:cs="Arial"/>
          <w:b/>
          <w:kern w:val="1"/>
          <w:lang w:eastAsia="de-DE"/>
        </w:rPr>
        <w:t xml:space="preserve">LESUNG </w:t>
      </w:r>
      <w:r w:rsidRPr="00CB3C08">
        <w:rPr>
          <w:rFonts w:ascii="Arial" w:eastAsia="Calibri" w:hAnsi="Arial" w:cs="Arial"/>
          <w:b/>
          <w:kern w:val="1"/>
          <w:lang w:eastAsia="de-DE"/>
        </w:rPr>
        <w:t>(</w:t>
      </w:r>
      <w:proofErr w:type="spellStart"/>
      <w:r w:rsidRPr="00CB3C08">
        <w:rPr>
          <w:rFonts w:ascii="Arial" w:eastAsia="Calibri" w:hAnsi="Arial" w:cs="Arial"/>
          <w:kern w:val="1"/>
          <w:lang w:eastAsia="de-DE"/>
        </w:rPr>
        <w:t>Mt</w:t>
      </w:r>
      <w:proofErr w:type="spellEnd"/>
      <w:r w:rsidRPr="00CB3C08">
        <w:rPr>
          <w:rFonts w:ascii="Arial" w:eastAsia="Calibri" w:hAnsi="Arial" w:cs="Arial"/>
          <w:kern w:val="1"/>
          <w:lang w:eastAsia="de-DE"/>
        </w:rPr>
        <w:t xml:space="preserve"> 7, 7.8.12a; </w:t>
      </w:r>
      <w:r w:rsidRPr="00CB3C08">
        <w:rPr>
          <w:rFonts w:ascii="Arial" w:eastAsia="Calibri" w:hAnsi="Arial" w:cs="Arial"/>
          <w:i/>
          <w:lang w:eastAsia="de-DE"/>
        </w:rPr>
        <w:t>Einheitsübersetzung 2016)</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In jener Zeit sprach Jesus:</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 xml:space="preserve">Bittet und es wird euch gegeben; </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 xml:space="preserve">sucht und ihr werdet finden; </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 xml:space="preserve">klopft an und es wird euch geöffnet! </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 xml:space="preserve">Denn wer bittet, der empfängt; </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 xml:space="preserve">wer sucht, der findet; </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und wer anklopft, dem wird geöffnet.</w:t>
      </w:r>
    </w:p>
    <w:p w:rsidR="00CB3C08" w:rsidRPr="00CB3C08" w:rsidRDefault="00CB3C08" w:rsidP="00CB3C08">
      <w:pPr>
        <w:autoSpaceDE w:val="0"/>
        <w:autoSpaceDN w:val="0"/>
        <w:adjustRightInd w:val="0"/>
        <w:spacing w:after="0" w:line="240" w:lineRule="auto"/>
        <w:rPr>
          <w:rFonts w:ascii="Arial" w:eastAsia="Calibri" w:hAnsi="Arial" w:cs="Arial"/>
          <w:lang w:eastAsia="de-DE"/>
        </w:rPr>
      </w:pPr>
      <w:r w:rsidRPr="00CB3C08">
        <w:rPr>
          <w:rFonts w:ascii="Arial" w:eastAsia="Calibri" w:hAnsi="Arial" w:cs="Arial"/>
          <w:lang w:eastAsia="de-DE"/>
        </w:rPr>
        <w:t>Alles, was ihr wollt, dass euch die Menschen tun, das tut auch ihnen!</w:t>
      </w:r>
    </w:p>
    <w:p w:rsidR="00CB3C08" w:rsidRPr="00CB3C08" w:rsidRDefault="00CB3C08" w:rsidP="00CB3C08">
      <w:pPr>
        <w:autoSpaceDE w:val="0"/>
        <w:autoSpaceDN w:val="0"/>
        <w:adjustRightInd w:val="0"/>
        <w:spacing w:line="240" w:lineRule="auto"/>
        <w:rPr>
          <w:rFonts w:ascii="Arial" w:eastAsia="Calibri" w:hAnsi="Arial" w:cs="Arial"/>
          <w:i/>
          <w:color w:val="000000"/>
          <w:lang w:eastAsia="de-DE"/>
        </w:rPr>
      </w:pPr>
    </w:p>
    <w:p w:rsidR="00CB3C08" w:rsidRPr="00CB3C08" w:rsidRDefault="00CB3C08" w:rsidP="00CB3C08">
      <w:pPr>
        <w:autoSpaceDE w:val="0"/>
        <w:autoSpaceDN w:val="0"/>
        <w:adjustRightInd w:val="0"/>
        <w:spacing w:after="0" w:line="240" w:lineRule="auto"/>
        <w:rPr>
          <w:rFonts w:ascii="Arial" w:eastAsia="Calibri" w:hAnsi="Arial" w:cs="Arial"/>
          <w:b/>
          <w:kern w:val="1"/>
          <w:lang w:eastAsia="de-DE"/>
        </w:rPr>
      </w:pP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r w:rsidRPr="00CB3C08">
        <w:rPr>
          <w:rFonts w:ascii="Arial" w:eastAsia="Calibri" w:hAnsi="Arial" w:cs="Arial"/>
          <w:kern w:val="1"/>
          <w:lang w:eastAsia="de-DE"/>
        </w:rPr>
        <w:t>BAUSTEIN</w:t>
      </w:r>
      <w:r w:rsidRPr="00CB3C08">
        <w:rPr>
          <w:rFonts w:ascii="Arial" w:eastAsia="Calibri" w:hAnsi="Arial" w:cs="Arial"/>
          <w:b/>
          <w:kern w:val="1"/>
          <w:lang w:eastAsia="de-DE"/>
        </w:rPr>
        <w:t xml:space="preserve"> </w:t>
      </w:r>
      <w:r w:rsidR="005561F1">
        <w:rPr>
          <w:rFonts w:ascii="Arial" w:eastAsia="Calibri" w:hAnsi="Arial" w:cs="Arial"/>
          <w:b/>
          <w:kern w:val="1"/>
          <w:lang w:eastAsia="de-DE"/>
        </w:rPr>
        <w:t>AUSLEGUNG/ KATECHESE</w:t>
      </w:r>
    </w:p>
    <w:p w:rsidR="003710F1" w:rsidRDefault="00CB3C08" w:rsidP="00CB3C08">
      <w:pPr>
        <w:autoSpaceDE w:val="0"/>
        <w:autoSpaceDN w:val="0"/>
        <w:adjustRightInd w:val="0"/>
        <w:spacing w:after="0" w:line="240" w:lineRule="auto"/>
        <w:rPr>
          <w:rFonts w:ascii="Arial" w:eastAsia="Calibri" w:hAnsi="Arial" w:cs="Arial"/>
          <w:color w:val="000000"/>
          <w:lang w:eastAsia="de-DE"/>
        </w:rPr>
      </w:pPr>
      <w:r w:rsidRPr="00CB3C08">
        <w:rPr>
          <w:rFonts w:ascii="Arial" w:eastAsia="Calibri" w:hAnsi="Arial" w:cs="Arial"/>
          <w:b/>
          <w:color w:val="000000"/>
          <w:lang w:eastAsia="de-DE"/>
        </w:rPr>
        <w:t>L:</w:t>
      </w:r>
      <w:r w:rsidRPr="00CB3C08">
        <w:rPr>
          <w:rFonts w:ascii="Arial" w:eastAsia="Calibri" w:hAnsi="Arial" w:cs="Arial"/>
          <w:color w:val="000000"/>
          <w:lang w:eastAsia="de-DE"/>
        </w:rPr>
        <w:t xml:space="preserve"> </w:t>
      </w:r>
      <w:r w:rsidR="003710F1">
        <w:rPr>
          <w:rFonts w:ascii="Arial" w:eastAsia="Calibri" w:hAnsi="Arial" w:cs="Arial"/>
          <w:color w:val="000000"/>
          <w:lang w:eastAsia="de-DE"/>
        </w:rPr>
        <w:tab/>
      </w:r>
      <w:r w:rsidRPr="00CB3C08">
        <w:rPr>
          <w:rFonts w:ascii="Arial" w:eastAsia="Calibri" w:hAnsi="Arial" w:cs="Arial"/>
          <w:color w:val="000000"/>
          <w:lang w:eastAsia="de-DE"/>
        </w:rPr>
        <w:t xml:space="preserve">Wir haben am Anfang unseres Gottesdienstes zwei Szenen beobachtet, die gar nicht </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selten sind. Frieden ist nicht nur ein Wort, das die große Weltpolitik betrifft. Frieden und Unfrieden fangen bei uns ganz im Kleinen an. Und wenn wir genau hinschauen, werden wir vielleicht feststellen, dass die Gründe für Unfrieden, für Streit, Kampf und sogar Krieg oft die gleichen sind. Meist fängt der Unfrieden nämlich mit der Unzufriedenheit an.</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Das ist jetzt nicht nur ein überraschendes Wortspiel. Es lohnt sich tatsächlich, einmal über das Wort „unzufrieden“ nachzudenken … Und über das Wort „zufrieden“.</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 xml:space="preserve">Hört mal einen Augenblick in euch hinein und stellt euch die Frage: Was macht mich so richtig unzufrieden? </w:t>
      </w:r>
    </w:p>
    <w:p w:rsidR="00CB3C08" w:rsidRPr="00CB3C08" w:rsidRDefault="00CB3C08" w:rsidP="003710F1">
      <w:pPr>
        <w:autoSpaceDE w:val="0"/>
        <w:autoSpaceDN w:val="0"/>
        <w:adjustRightInd w:val="0"/>
        <w:spacing w:after="0" w:line="240" w:lineRule="auto"/>
        <w:ind w:left="708"/>
        <w:rPr>
          <w:rFonts w:ascii="Arial" w:eastAsia="Calibri" w:hAnsi="Arial" w:cs="Arial"/>
          <w:i/>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i/>
          <w:color w:val="000000"/>
          <w:lang w:eastAsia="de-DE"/>
        </w:rPr>
      </w:pPr>
      <w:r w:rsidRPr="00CB3C08">
        <w:rPr>
          <w:rFonts w:ascii="Arial" w:eastAsia="Calibri" w:hAnsi="Arial" w:cs="Arial"/>
          <w:i/>
          <w:color w:val="000000"/>
          <w:lang w:eastAsia="de-DE"/>
        </w:rPr>
        <w:t>Ganz kurze Stille</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Und jetzt spürt mal nach, welche Gefühle da in euch sind. Wenn ich mit etwas furchtbar unzufrieden bin, dann ärgere ich mich schnell. Ich werde wütend. Geht es euch auch so? – Ja, und dann ist der Schritt zum Streit nicht mehr weit.</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Genau so war es auch in den kleinen Rollenspielen am Anfang. Eigentlich waren alle mit etwas unzufrieden. Bloß: Keiner hat wirklich darüber geredet.</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 xml:space="preserve">Und damit sind wir an einem ganz wichtigen Punkt. „Frieden heißt hinhören“, so haben wir diesen Gottesdienst überschrieben. Und ich stelle mir jetzt einmal vor, es wäre nicht nur in dem Rollenspiel so, dass alle einmal laut sagen dürfen, was sie sich eigentlich wirklich wünschen. Ich stelle mir vor, es wäre im echten Leben so. </w:t>
      </w:r>
    </w:p>
    <w:p w:rsidR="00CB3C08" w:rsidRPr="00CB3C08" w:rsidRDefault="00CB3C08" w:rsidP="003710F1">
      <w:pPr>
        <w:autoSpaceDE w:val="0"/>
        <w:autoSpaceDN w:val="0"/>
        <w:adjustRightInd w:val="0"/>
        <w:spacing w:after="0" w:line="240" w:lineRule="auto"/>
        <w:ind w:left="708"/>
        <w:rPr>
          <w:rFonts w:ascii="Arial" w:eastAsia="Calibri" w:hAnsi="Arial" w:cs="Arial"/>
          <w:i/>
          <w:iCs/>
          <w:color w:val="000000"/>
          <w:lang w:eastAsia="de-DE"/>
        </w:rPr>
      </w:pPr>
      <w:r w:rsidRPr="00CB3C08">
        <w:rPr>
          <w:rFonts w:ascii="Arial" w:eastAsia="Calibri" w:hAnsi="Arial" w:cs="Arial"/>
          <w:color w:val="000000"/>
          <w:lang w:eastAsia="de-DE"/>
        </w:rPr>
        <w:t xml:space="preserve">Ich möchte die Beteiligten noch mal hier zu mir bitten. </w:t>
      </w:r>
      <w:r w:rsidRPr="00CB3C08">
        <w:rPr>
          <w:rFonts w:ascii="Arial" w:eastAsia="Calibri" w:hAnsi="Arial" w:cs="Arial"/>
          <w:i/>
          <w:iCs/>
          <w:color w:val="000000"/>
          <w:lang w:eastAsia="de-DE"/>
        </w:rPr>
        <w:t>(Die Protagonist(</w:t>
      </w:r>
      <w:proofErr w:type="spellStart"/>
      <w:r w:rsidRPr="00CB3C08">
        <w:rPr>
          <w:rFonts w:ascii="Arial" w:eastAsia="Calibri" w:hAnsi="Arial" w:cs="Arial"/>
          <w:i/>
          <w:iCs/>
          <w:color w:val="000000"/>
          <w:lang w:eastAsia="de-DE"/>
        </w:rPr>
        <w:t>inn</w:t>
      </w:r>
      <w:proofErr w:type="spellEnd"/>
      <w:r w:rsidRPr="00CB3C08">
        <w:rPr>
          <w:rFonts w:ascii="Arial" w:eastAsia="Calibri" w:hAnsi="Arial" w:cs="Arial"/>
          <w:i/>
          <w:iCs/>
          <w:color w:val="000000"/>
          <w:lang w:eastAsia="de-DE"/>
        </w:rPr>
        <w:t>)en des Rollenspiels kommen ans Mikro.)</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Überlegt mal: Glaubt ihr, die Kinder hätten das Mädchen / den Jungen in der ersten Szene weiterhin so behandelt, wenn sie diesen Satz gehört hätten?</w:t>
      </w:r>
    </w:p>
    <w:p w:rsidR="00CB3C08" w:rsidRPr="00CB3C08" w:rsidRDefault="00CB3C08" w:rsidP="003710F1">
      <w:pPr>
        <w:autoSpaceDE w:val="0"/>
        <w:autoSpaceDN w:val="0"/>
        <w:adjustRightInd w:val="0"/>
        <w:spacing w:after="0" w:line="240" w:lineRule="auto"/>
        <w:ind w:left="708"/>
        <w:rPr>
          <w:rFonts w:ascii="Arial" w:eastAsia="Calibri" w:hAnsi="Arial" w:cs="Arial"/>
          <w:b/>
          <w:i/>
          <w:iCs/>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b/>
          <w:i/>
          <w:iCs/>
          <w:color w:val="000000"/>
          <w:lang w:eastAsia="de-DE"/>
        </w:rPr>
        <w:t>Kind aus der ersten Szene</w:t>
      </w:r>
      <w:r w:rsidRPr="00CB3C08">
        <w:rPr>
          <w:rFonts w:ascii="Arial" w:eastAsia="Calibri" w:hAnsi="Arial" w:cs="Arial"/>
          <w:i/>
          <w:iCs/>
          <w:color w:val="000000"/>
          <w:lang w:eastAsia="de-DE"/>
        </w:rPr>
        <w:t xml:space="preserve"> wiederholt seinen Satz:</w:t>
      </w:r>
      <w:r w:rsidRPr="00CB3C08">
        <w:rPr>
          <w:rFonts w:ascii="Arial" w:eastAsia="Calibri" w:hAnsi="Arial" w:cs="Arial"/>
          <w:color w:val="000000"/>
          <w:lang w:eastAsia="de-DE"/>
        </w:rPr>
        <w:t xml:space="preserve"> „</w:t>
      </w:r>
      <w:r w:rsidRPr="00CB3C08">
        <w:rPr>
          <w:rFonts w:ascii="Arial" w:eastAsia="Calibri" w:hAnsi="Arial" w:cs="Arial"/>
          <w:bCs/>
          <w:kern w:val="1"/>
          <w:lang w:eastAsia="de-DE"/>
        </w:rPr>
        <w:t>Ich hätte so gerne einen Freund oder eine Freundin. Aber ich habe Angst vor den anderen Kindern.“</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i/>
          <w:color w:val="000000"/>
          <w:lang w:eastAsia="de-DE"/>
        </w:rPr>
      </w:pPr>
      <w:r w:rsidRPr="00CB3C08">
        <w:rPr>
          <w:rFonts w:ascii="Arial" w:eastAsia="Calibri" w:hAnsi="Arial" w:cs="Arial"/>
          <w:i/>
          <w:color w:val="000000"/>
          <w:lang w:eastAsia="de-DE"/>
        </w:rPr>
        <w:t>Kurze Stille</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p>
    <w:p w:rsidR="003710F1" w:rsidRDefault="003710F1">
      <w:pPr>
        <w:spacing w:after="200" w:line="276" w:lineRule="auto"/>
        <w:rPr>
          <w:rFonts w:ascii="Arial" w:eastAsia="Calibri" w:hAnsi="Arial" w:cs="Arial"/>
          <w:color w:val="000000"/>
          <w:lang w:eastAsia="de-DE"/>
        </w:rPr>
      </w:pPr>
      <w:r>
        <w:rPr>
          <w:rFonts w:ascii="Arial" w:eastAsia="Calibri" w:hAnsi="Arial" w:cs="Arial"/>
          <w:color w:val="000000"/>
          <w:lang w:eastAsia="de-DE"/>
        </w:rPr>
        <w:br w:type="page"/>
      </w:r>
    </w:p>
    <w:p w:rsidR="003710F1" w:rsidRDefault="003710F1" w:rsidP="003710F1">
      <w:pPr>
        <w:autoSpaceDE w:val="0"/>
        <w:autoSpaceDN w:val="0"/>
        <w:adjustRightInd w:val="0"/>
        <w:spacing w:after="0" w:line="240" w:lineRule="auto"/>
        <w:ind w:left="708"/>
        <w:rPr>
          <w:rFonts w:ascii="Arial" w:eastAsia="Calibri" w:hAnsi="Arial" w:cs="Arial"/>
          <w:color w:val="000000"/>
          <w:lang w:eastAsia="de-DE"/>
        </w:rPr>
      </w:pPr>
    </w:p>
    <w:p w:rsidR="003710F1" w:rsidRDefault="003710F1" w:rsidP="003710F1">
      <w:pPr>
        <w:autoSpaceDE w:val="0"/>
        <w:autoSpaceDN w:val="0"/>
        <w:adjustRightInd w:val="0"/>
        <w:spacing w:after="0" w:line="240" w:lineRule="auto"/>
        <w:ind w:left="708"/>
        <w:rPr>
          <w:rFonts w:ascii="Arial" w:eastAsia="Calibri" w:hAnsi="Arial" w:cs="Arial"/>
          <w:color w:val="000000"/>
          <w:lang w:eastAsia="de-DE"/>
        </w:rPr>
      </w:pPr>
    </w:p>
    <w:p w:rsidR="003710F1" w:rsidRDefault="003710F1" w:rsidP="003710F1">
      <w:pPr>
        <w:autoSpaceDE w:val="0"/>
        <w:autoSpaceDN w:val="0"/>
        <w:adjustRightInd w:val="0"/>
        <w:spacing w:after="0" w:line="240" w:lineRule="auto"/>
        <w:ind w:left="708"/>
        <w:rPr>
          <w:rFonts w:ascii="Arial" w:eastAsia="Calibri" w:hAnsi="Arial" w:cs="Arial"/>
          <w:color w:val="000000"/>
          <w:lang w:eastAsia="de-DE"/>
        </w:rPr>
      </w:pPr>
    </w:p>
    <w:p w:rsidR="003710F1" w:rsidRDefault="003710F1" w:rsidP="003710F1">
      <w:pPr>
        <w:autoSpaceDE w:val="0"/>
        <w:autoSpaceDN w:val="0"/>
        <w:adjustRightInd w:val="0"/>
        <w:spacing w:after="0" w:line="240" w:lineRule="auto"/>
        <w:ind w:left="708"/>
        <w:rPr>
          <w:rFonts w:ascii="Arial" w:eastAsia="Calibri" w:hAnsi="Arial" w:cs="Arial"/>
          <w:color w:val="000000"/>
          <w:lang w:eastAsia="de-DE"/>
        </w:rPr>
      </w:pPr>
    </w:p>
    <w:p w:rsidR="003710F1" w:rsidRDefault="003710F1" w:rsidP="003710F1">
      <w:pPr>
        <w:autoSpaceDE w:val="0"/>
        <w:autoSpaceDN w:val="0"/>
        <w:adjustRightInd w:val="0"/>
        <w:spacing w:after="0" w:line="240" w:lineRule="auto"/>
        <w:ind w:left="708"/>
        <w:rPr>
          <w:rFonts w:ascii="Arial" w:eastAsia="Calibri" w:hAnsi="Arial" w:cs="Arial"/>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Aber so einen Satz laut zu sagen, das ist im echten Leben gar nicht so einfach. Dafür braucht es viel Mut. Denn das heißt ja: Ich muss verstehen, was ich will, ich gestehe eine Schwäche ein. Ich muss andere um etwas bitten. Und ich werde vielleicht enttäuscht.</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Deshalb ist es für den Frieden auch wichtig, dass wir lernen, ganz genau hinzuhören. Denn manchmal sind solche Bitten von jemand anders gar nicht auf den ersten Blick hörbar. Manchmal sehen wir nur in den traurigen Augen von einem Mitschüler oder einer Mitschülerin, dass er oder sie sich eigentlich etwas anderes wünscht.</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Und manchmal kann auch ein Wutanfall ein Zeichen dafür sein, dass da einer eigentlich ganz unglücklich ist.</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 xml:space="preserve">Frieden heißt hinhören. Wir könnten auch sagen: Frieden heißt: ein wenig genauer hinschauen. Mit dem Herzen hören und sehen. </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Frieden heißt: Nach Wünschen fragen. Nach den Wünschen der anderen. Aber auch nach meinen eigenen Wünschen. Damit auch ich sagen kann: Ich bin unglücklich mit etwas. Ich wünsche mir, anders behandelt zu werden.</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Frieden heißt hinhören. Frieden heißt: Miteinander reden. Miteinander über die eigenen Wünsche reden. Und dann gemeinsame Lösungen finden, statt in Streit zu geraten.</w:t>
      </w: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color w:val="000000"/>
          <w:lang w:eastAsia="de-DE"/>
        </w:rPr>
      </w:pPr>
      <w:r w:rsidRPr="00CB3C08">
        <w:rPr>
          <w:rFonts w:ascii="Arial" w:eastAsia="Calibri" w:hAnsi="Arial" w:cs="Arial"/>
          <w:color w:val="000000"/>
          <w:lang w:eastAsia="de-DE"/>
        </w:rPr>
        <w:t xml:space="preserve">Im Libanon, dem Land, auf das wir in diesem Jahr besonders schauen, gibt es an vielen Schulen ein richtiges Friedenstraining. Und das geht </w:t>
      </w:r>
      <w:proofErr w:type="spellStart"/>
      <w:r w:rsidRPr="00CB3C08">
        <w:rPr>
          <w:rFonts w:ascii="Arial" w:eastAsia="Calibri" w:hAnsi="Arial" w:cs="Arial"/>
          <w:color w:val="000000"/>
          <w:lang w:eastAsia="de-DE"/>
        </w:rPr>
        <w:t>genau so</w:t>
      </w:r>
      <w:proofErr w:type="spellEnd"/>
      <w:r w:rsidRPr="00CB3C08">
        <w:rPr>
          <w:rFonts w:ascii="Arial" w:eastAsia="Calibri" w:hAnsi="Arial" w:cs="Arial"/>
          <w:color w:val="000000"/>
          <w:lang w:eastAsia="de-DE"/>
        </w:rPr>
        <w:t>: Die Kinder lernen, über ihre eigenen Wünsche zu sprechen und sie hören einander gut zu. Und dann überlegen sie, wie sie alle gemeinsam diese Wünsche erfüllen können. Das ist der Weg zum Frieden. Zuhören. Miteinander reden. Gemeinsam daran arbeiten, dass am Ende alle ZU-FRIEDEN sein können.</w:t>
      </w:r>
    </w:p>
    <w:p w:rsidR="00CB3C08" w:rsidRDefault="00CB3C08" w:rsidP="00CB3C08">
      <w:pPr>
        <w:autoSpaceDE w:val="0"/>
        <w:autoSpaceDN w:val="0"/>
        <w:adjustRightInd w:val="0"/>
        <w:spacing w:after="0" w:line="240" w:lineRule="auto"/>
        <w:rPr>
          <w:rFonts w:ascii="Arial" w:eastAsia="Calibri" w:hAnsi="Arial" w:cs="Arial"/>
          <w:color w:val="000000"/>
          <w:lang w:eastAsia="de-DE"/>
        </w:rPr>
      </w:pPr>
    </w:p>
    <w:p w:rsidR="003710F1" w:rsidRDefault="003710F1" w:rsidP="00CB3C08">
      <w:pPr>
        <w:autoSpaceDE w:val="0"/>
        <w:autoSpaceDN w:val="0"/>
        <w:adjustRightInd w:val="0"/>
        <w:spacing w:after="0" w:line="240" w:lineRule="auto"/>
        <w:rPr>
          <w:rFonts w:ascii="Arial" w:eastAsia="Calibri" w:hAnsi="Arial" w:cs="Arial"/>
          <w:color w:val="000000"/>
          <w:lang w:eastAsia="de-DE"/>
        </w:rPr>
      </w:pPr>
    </w:p>
    <w:p w:rsidR="003710F1" w:rsidRPr="00CB3C08" w:rsidRDefault="003710F1" w:rsidP="00CB3C08">
      <w:pPr>
        <w:autoSpaceDE w:val="0"/>
        <w:autoSpaceDN w:val="0"/>
        <w:adjustRightInd w:val="0"/>
        <w:spacing w:after="0" w:line="240" w:lineRule="auto"/>
        <w:rPr>
          <w:rFonts w:ascii="Arial" w:eastAsia="Calibri" w:hAnsi="Arial" w:cs="Arial"/>
          <w:color w:val="000000"/>
          <w:lang w:eastAsia="de-DE"/>
        </w:rPr>
      </w:pPr>
    </w:p>
    <w:p w:rsidR="00CB3C08" w:rsidRPr="00CB3C08" w:rsidRDefault="00CB3C08" w:rsidP="00CB3C08">
      <w:pPr>
        <w:autoSpaceDE w:val="0"/>
        <w:autoSpaceDN w:val="0"/>
        <w:adjustRightInd w:val="0"/>
        <w:spacing w:after="0" w:line="240" w:lineRule="auto"/>
        <w:rPr>
          <w:rFonts w:ascii="Arial" w:eastAsia="Calibri" w:hAnsi="Arial" w:cs="Arial"/>
          <w:b/>
          <w:lang w:eastAsia="de-DE"/>
        </w:rPr>
      </w:pPr>
    </w:p>
    <w:p w:rsidR="00CB3C08" w:rsidRPr="00CB3C08" w:rsidRDefault="00CB3C08" w:rsidP="00CB3C08">
      <w:pPr>
        <w:autoSpaceDE w:val="0"/>
        <w:autoSpaceDN w:val="0"/>
        <w:adjustRightInd w:val="0"/>
        <w:spacing w:after="0" w:line="240" w:lineRule="auto"/>
        <w:rPr>
          <w:rFonts w:ascii="Arial" w:eastAsia="Calibri" w:hAnsi="Arial" w:cs="Arial"/>
          <w:b/>
          <w:lang w:eastAsia="de-DE"/>
        </w:rPr>
      </w:pPr>
      <w:r w:rsidRPr="00CB3C08">
        <w:rPr>
          <w:rFonts w:ascii="Arial" w:eastAsia="Calibri" w:hAnsi="Arial" w:cs="Arial"/>
          <w:lang w:eastAsia="de-DE"/>
        </w:rPr>
        <w:t>BAUSTEIN</w:t>
      </w:r>
      <w:r w:rsidRPr="00CB3C08">
        <w:rPr>
          <w:rFonts w:ascii="Arial" w:eastAsia="Calibri" w:hAnsi="Arial" w:cs="Arial"/>
          <w:b/>
          <w:lang w:eastAsia="de-DE"/>
        </w:rPr>
        <w:t xml:space="preserve"> AKTION</w:t>
      </w:r>
      <w:r w:rsidR="003710F1">
        <w:rPr>
          <w:rFonts w:ascii="Arial" w:eastAsia="Calibri" w:hAnsi="Arial" w:cs="Arial"/>
          <w:b/>
          <w:lang w:eastAsia="de-DE"/>
        </w:rPr>
        <w:t>:</w:t>
      </w:r>
      <w:r w:rsidRPr="00CB3C08">
        <w:rPr>
          <w:rFonts w:ascii="Arial" w:eastAsia="Calibri" w:hAnsi="Arial" w:cs="Arial"/>
          <w:b/>
          <w:lang w:eastAsia="de-DE"/>
        </w:rPr>
        <w:t xml:space="preserve"> </w:t>
      </w:r>
      <w:r w:rsidR="005561F1">
        <w:rPr>
          <w:rFonts w:ascii="Arial" w:eastAsia="Calibri" w:hAnsi="Arial" w:cs="Arial"/>
          <w:b/>
          <w:lang w:eastAsia="de-DE"/>
        </w:rPr>
        <w:t>BAND DES FRIEDENS</w:t>
      </w:r>
    </w:p>
    <w:p w:rsidR="00CB3C08" w:rsidRPr="00CB3C08" w:rsidRDefault="00CB3C08" w:rsidP="00CB3C08">
      <w:pPr>
        <w:autoSpaceDE w:val="0"/>
        <w:autoSpaceDN w:val="0"/>
        <w:adjustRightInd w:val="0"/>
        <w:spacing w:after="0" w:line="240" w:lineRule="auto"/>
        <w:rPr>
          <w:rFonts w:ascii="Arial" w:eastAsia="Calibri" w:hAnsi="Arial" w:cs="Arial"/>
          <w:b/>
          <w:lang w:eastAsia="de-DE"/>
        </w:rPr>
      </w:pPr>
    </w:p>
    <w:p w:rsidR="00CB3C08" w:rsidRPr="00CB3C08" w:rsidRDefault="00CB3C08" w:rsidP="00CB3C08">
      <w:pPr>
        <w:autoSpaceDE w:val="0"/>
        <w:autoSpaceDN w:val="0"/>
        <w:adjustRightInd w:val="0"/>
        <w:spacing w:after="0" w:line="240" w:lineRule="auto"/>
        <w:rPr>
          <w:rFonts w:ascii="Arial" w:eastAsia="Calibri" w:hAnsi="Arial" w:cs="Arial"/>
          <w:b/>
          <w:lang w:eastAsia="de-DE"/>
        </w:rPr>
      </w:pPr>
      <w:r w:rsidRPr="00CB3C08">
        <w:rPr>
          <w:rFonts w:ascii="Arial" w:eastAsia="Calibri" w:hAnsi="Arial" w:cs="Arial"/>
          <w:b/>
          <w:lang w:eastAsia="de-DE"/>
        </w:rPr>
        <w:t>Einleitung</w:t>
      </w:r>
    </w:p>
    <w:p w:rsidR="003710F1" w:rsidRDefault="003710F1" w:rsidP="00CB3C08">
      <w:pPr>
        <w:autoSpaceDE w:val="0"/>
        <w:autoSpaceDN w:val="0"/>
        <w:adjustRightInd w:val="0"/>
        <w:spacing w:after="0" w:line="240" w:lineRule="auto"/>
        <w:rPr>
          <w:rFonts w:ascii="Arial" w:eastAsia="Calibri" w:hAnsi="Arial" w:cs="Arial"/>
          <w:bCs/>
          <w:lang w:eastAsia="de-DE"/>
        </w:rPr>
      </w:pPr>
      <w:r>
        <w:rPr>
          <w:rFonts w:ascii="Arial" w:eastAsia="Calibri" w:hAnsi="Arial" w:cs="Arial"/>
          <w:b/>
          <w:bCs/>
          <w:lang w:eastAsia="de-DE"/>
        </w:rPr>
        <w:t>L</w:t>
      </w:r>
      <w:r>
        <w:rPr>
          <w:rFonts w:ascii="Arial" w:eastAsia="Calibri" w:hAnsi="Arial" w:cs="Arial"/>
          <w:bCs/>
          <w:lang w:eastAsia="de-DE"/>
        </w:rPr>
        <w:tab/>
      </w:r>
      <w:r w:rsidR="00CB3C08" w:rsidRPr="00CB3C08">
        <w:rPr>
          <w:rFonts w:ascii="Arial" w:eastAsia="Calibri" w:hAnsi="Arial" w:cs="Arial"/>
          <w:bCs/>
          <w:lang w:eastAsia="de-DE"/>
        </w:rPr>
        <w:t xml:space="preserve">Über die eigenen Wünsche reden, das ist gar nicht so einfach. Aber es ist der erste </w:t>
      </w:r>
    </w:p>
    <w:p w:rsidR="00CB3C08" w:rsidRPr="00CB3C08" w:rsidRDefault="00CB3C08" w:rsidP="003710F1">
      <w:pPr>
        <w:autoSpaceDE w:val="0"/>
        <w:autoSpaceDN w:val="0"/>
        <w:adjustRightInd w:val="0"/>
        <w:spacing w:after="0" w:line="240" w:lineRule="auto"/>
        <w:ind w:left="708"/>
        <w:rPr>
          <w:rFonts w:ascii="Arial" w:eastAsia="Calibri" w:hAnsi="Arial" w:cs="Arial"/>
          <w:bCs/>
          <w:lang w:eastAsia="de-DE"/>
        </w:rPr>
      </w:pPr>
      <w:r w:rsidRPr="00CB3C08">
        <w:rPr>
          <w:rFonts w:ascii="Arial" w:eastAsia="Calibri" w:hAnsi="Arial" w:cs="Arial"/>
          <w:bCs/>
          <w:lang w:eastAsia="de-DE"/>
        </w:rPr>
        <w:t xml:space="preserve">Schritt auf dem Weg zum Frieden. Deshalb wollen wir nun in einer gemeinsamen Aktion die Wünsche von allen, die hier zusammen Gottesdienst feiern, sichtbar machen. Diese Wünsche bleiben bis Ostern [hier in der Kirche / in einem passenden Raum </w:t>
      </w:r>
      <w:proofErr w:type="gramStart"/>
      <w:r w:rsidRPr="00CB3C08">
        <w:rPr>
          <w:rFonts w:ascii="Arial" w:eastAsia="Calibri" w:hAnsi="Arial" w:cs="Arial"/>
          <w:bCs/>
          <w:lang w:eastAsia="de-DE"/>
        </w:rPr>
        <w:t>… ]</w:t>
      </w:r>
      <w:proofErr w:type="gramEnd"/>
      <w:r w:rsidRPr="00CB3C08">
        <w:rPr>
          <w:rFonts w:ascii="Arial" w:eastAsia="Calibri" w:hAnsi="Arial" w:cs="Arial"/>
          <w:bCs/>
          <w:lang w:eastAsia="de-DE"/>
        </w:rPr>
        <w:t xml:space="preserve"> für alle sichtbar hängen. Jeder und jede kann sie sich anschauen, durchlesen – und jederzeit auch noch einen Wunsch hinzufügen. Schaut euch an, was andere Menschen glücklich und zufrieden machen würde. Und fragt euch: Gibt es vielleicht auch in meiner Nähe jemand, der genau diesen Wunsch hat? Der sich genau das vielleicht sogar von mir wünscht?</w:t>
      </w:r>
    </w:p>
    <w:p w:rsidR="00CB3C08" w:rsidRPr="00CB3C08" w:rsidRDefault="00CB3C08" w:rsidP="003710F1">
      <w:pPr>
        <w:autoSpaceDE w:val="0"/>
        <w:autoSpaceDN w:val="0"/>
        <w:adjustRightInd w:val="0"/>
        <w:spacing w:after="0" w:line="240" w:lineRule="auto"/>
        <w:ind w:left="708"/>
        <w:rPr>
          <w:rFonts w:ascii="Arial" w:eastAsia="Calibri" w:hAnsi="Arial" w:cs="Arial"/>
          <w:bCs/>
          <w:lang w:eastAsia="de-DE"/>
        </w:rPr>
      </w:pPr>
    </w:p>
    <w:p w:rsidR="00CB3C08" w:rsidRPr="00CB3C08" w:rsidRDefault="00CB3C08" w:rsidP="003710F1">
      <w:pPr>
        <w:autoSpaceDE w:val="0"/>
        <w:autoSpaceDN w:val="0"/>
        <w:adjustRightInd w:val="0"/>
        <w:spacing w:after="0" w:line="240" w:lineRule="auto"/>
        <w:ind w:left="708"/>
        <w:rPr>
          <w:rFonts w:ascii="Arial" w:eastAsia="Calibri" w:hAnsi="Arial" w:cs="Arial"/>
          <w:b/>
          <w:lang w:eastAsia="de-DE"/>
        </w:rPr>
      </w:pPr>
      <w:r w:rsidRPr="00CB3C08">
        <w:rPr>
          <w:rFonts w:ascii="Arial" w:eastAsia="Calibri" w:hAnsi="Arial" w:cs="Arial"/>
          <w:bCs/>
          <w:lang w:eastAsia="de-DE"/>
        </w:rPr>
        <w:t>In einer Zeit der Stille hat nun jeder und jede die Möglichkeit, einen eigenen Wunsch auf einen dieser bunten Zettel zu schreiben. Überlegt euch: Was macht mich im Moment unzufrieden? Was macht mich vielleicht wütend? Wo wünsche ich mir etwas von jemand anderem? Wo würde ich gerne anders behandelt werden. Beginnt den Satz mit: Ich wünsche mir …</w:t>
      </w:r>
    </w:p>
    <w:p w:rsidR="00CB3C08" w:rsidRPr="00CB3C08" w:rsidRDefault="00CB3C08" w:rsidP="00CB3C08">
      <w:pPr>
        <w:autoSpaceDE w:val="0"/>
        <w:autoSpaceDN w:val="0"/>
        <w:adjustRightInd w:val="0"/>
        <w:spacing w:after="0" w:line="240" w:lineRule="auto"/>
        <w:rPr>
          <w:rFonts w:ascii="Arial" w:eastAsia="Calibri" w:hAnsi="Arial" w:cs="Arial"/>
          <w:b/>
          <w:lang w:eastAsia="de-DE"/>
        </w:rPr>
      </w:pPr>
    </w:p>
    <w:p w:rsidR="003710F1" w:rsidRDefault="003710F1">
      <w:pPr>
        <w:spacing w:after="200" w:line="276" w:lineRule="auto"/>
        <w:rPr>
          <w:rFonts w:ascii="Arial" w:eastAsia="Calibri" w:hAnsi="Arial" w:cs="Arial"/>
          <w:b/>
          <w:lang w:eastAsia="de-DE"/>
        </w:rPr>
      </w:pPr>
      <w:r>
        <w:rPr>
          <w:rFonts w:ascii="Arial" w:eastAsia="Calibri" w:hAnsi="Arial" w:cs="Arial"/>
          <w:b/>
          <w:lang w:eastAsia="de-DE"/>
        </w:rPr>
        <w:br w:type="page"/>
      </w:r>
    </w:p>
    <w:p w:rsidR="003710F1" w:rsidRDefault="003710F1" w:rsidP="00CB3C08">
      <w:pPr>
        <w:autoSpaceDE w:val="0"/>
        <w:autoSpaceDN w:val="0"/>
        <w:adjustRightInd w:val="0"/>
        <w:spacing w:after="0" w:line="240" w:lineRule="auto"/>
        <w:rPr>
          <w:rFonts w:ascii="Arial" w:eastAsia="Calibri" w:hAnsi="Arial" w:cs="Arial"/>
          <w:b/>
          <w:lang w:eastAsia="de-DE"/>
        </w:rPr>
      </w:pPr>
    </w:p>
    <w:p w:rsidR="003710F1" w:rsidRDefault="003710F1" w:rsidP="00CB3C08">
      <w:pPr>
        <w:autoSpaceDE w:val="0"/>
        <w:autoSpaceDN w:val="0"/>
        <w:adjustRightInd w:val="0"/>
        <w:spacing w:after="0" w:line="240" w:lineRule="auto"/>
        <w:rPr>
          <w:rFonts w:ascii="Arial" w:eastAsia="Calibri" w:hAnsi="Arial" w:cs="Arial"/>
          <w:b/>
          <w:lang w:eastAsia="de-DE"/>
        </w:rPr>
      </w:pPr>
    </w:p>
    <w:p w:rsidR="003710F1" w:rsidRDefault="003710F1" w:rsidP="00CB3C08">
      <w:pPr>
        <w:autoSpaceDE w:val="0"/>
        <w:autoSpaceDN w:val="0"/>
        <w:adjustRightInd w:val="0"/>
        <w:spacing w:after="0" w:line="240" w:lineRule="auto"/>
        <w:rPr>
          <w:rFonts w:ascii="Arial" w:eastAsia="Calibri" w:hAnsi="Arial" w:cs="Arial"/>
          <w:b/>
          <w:lang w:eastAsia="de-DE"/>
        </w:rPr>
      </w:pPr>
    </w:p>
    <w:p w:rsidR="003710F1" w:rsidRDefault="003710F1" w:rsidP="00CB3C08">
      <w:pPr>
        <w:autoSpaceDE w:val="0"/>
        <w:autoSpaceDN w:val="0"/>
        <w:adjustRightInd w:val="0"/>
        <w:spacing w:after="0" w:line="240" w:lineRule="auto"/>
        <w:rPr>
          <w:rFonts w:ascii="Arial" w:eastAsia="Calibri" w:hAnsi="Arial" w:cs="Arial"/>
          <w:b/>
          <w:lang w:eastAsia="de-DE"/>
        </w:rPr>
      </w:pPr>
    </w:p>
    <w:p w:rsidR="00CB3C08" w:rsidRPr="00CB3C08" w:rsidRDefault="00CB3C08" w:rsidP="00CB3C08">
      <w:pPr>
        <w:autoSpaceDE w:val="0"/>
        <w:autoSpaceDN w:val="0"/>
        <w:adjustRightInd w:val="0"/>
        <w:spacing w:after="0" w:line="240" w:lineRule="auto"/>
        <w:rPr>
          <w:rFonts w:ascii="Arial" w:eastAsia="Calibri" w:hAnsi="Arial" w:cs="Arial"/>
          <w:b/>
          <w:lang w:eastAsia="de-DE"/>
        </w:rPr>
      </w:pPr>
      <w:r w:rsidRPr="00CB3C08">
        <w:rPr>
          <w:rFonts w:ascii="Arial" w:eastAsia="Calibri" w:hAnsi="Arial" w:cs="Arial"/>
          <w:b/>
          <w:lang w:eastAsia="de-DE"/>
        </w:rPr>
        <w:t>Durchführung</w:t>
      </w:r>
    </w:p>
    <w:p w:rsidR="00CB3C08" w:rsidRPr="00CB3C08" w:rsidRDefault="00CB3C08" w:rsidP="00CB3C08">
      <w:pPr>
        <w:autoSpaceDE w:val="0"/>
        <w:autoSpaceDN w:val="0"/>
        <w:adjustRightInd w:val="0"/>
        <w:spacing w:after="0" w:line="240" w:lineRule="auto"/>
        <w:rPr>
          <w:rFonts w:ascii="Arial" w:eastAsia="Calibri" w:hAnsi="Arial" w:cs="Arial"/>
          <w:bCs/>
          <w:i/>
          <w:iCs/>
          <w:lang w:eastAsia="de-DE"/>
        </w:rPr>
      </w:pPr>
      <w:r w:rsidRPr="00CB3C08">
        <w:rPr>
          <w:rFonts w:ascii="Arial" w:eastAsia="Calibri" w:hAnsi="Arial" w:cs="Arial"/>
          <w:bCs/>
          <w:i/>
          <w:iCs/>
          <w:lang w:eastAsia="de-DE"/>
        </w:rPr>
        <w:t>Es werden bunte Zettel / Moderationskarten und Stifte an alle ausgeteilt (können von Anfang an am Platz liegen).</w:t>
      </w:r>
    </w:p>
    <w:p w:rsidR="00CB3C08" w:rsidRPr="00CB3C08" w:rsidRDefault="00CB3C08" w:rsidP="00CB3C08">
      <w:pPr>
        <w:autoSpaceDE w:val="0"/>
        <w:autoSpaceDN w:val="0"/>
        <w:adjustRightInd w:val="0"/>
        <w:spacing w:after="0" w:line="240" w:lineRule="auto"/>
        <w:rPr>
          <w:rFonts w:ascii="Arial" w:eastAsia="Calibri" w:hAnsi="Arial" w:cs="Arial"/>
          <w:bCs/>
          <w:i/>
          <w:iCs/>
          <w:lang w:eastAsia="de-DE"/>
        </w:rPr>
      </w:pPr>
      <w:r w:rsidRPr="00CB3C08">
        <w:rPr>
          <w:rFonts w:ascii="Arial" w:eastAsia="Calibri" w:hAnsi="Arial" w:cs="Arial"/>
          <w:bCs/>
          <w:i/>
          <w:iCs/>
          <w:lang w:eastAsia="de-DE"/>
        </w:rPr>
        <w:t>Alle schreiben einen Wunsch auf den Zettel: Was wünsche ich mir von anderen, was würde mich glücklich und zufrieden machen?</w:t>
      </w:r>
    </w:p>
    <w:p w:rsidR="00CB3C08" w:rsidRPr="00CB3C08" w:rsidRDefault="00CB3C08" w:rsidP="00CB3C08">
      <w:pPr>
        <w:autoSpaceDE w:val="0"/>
        <w:autoSpaceDN w:val="0"/>
        <w:adjustRightInd w:val="0"/>
        <w:spacing w:after="0" w:line="240" w:lineRule="auto"/>
        <w:rPr>
          <w:rFonts w:ascii="Arial" w:eastAsia="Calibri" w:hAnsi="Arial" w:cs="Arial"/>
          <w:bCs/>
          <w:i/>
          <w:iCs/>
          <w:lang w:eastAsia="de-DE"/>
        </w:rPr>
      </w:pPr>
      <w:r w:rsidRPr="00CB3C08">
        <w:rPr>
          <w:rFonts w:ascii="Arial" w:eastAsia="Calibri" w:hAnsi="Arial" w:cs="Arial"/>
          <w:bCs/>
          <w:i/>
          <w:iCs/>
          <w:lang w:eastAsia="de-DE"/>
        </w:rPr>
        <w:t>Während einer stillen Zeit mit Musik können alle nach vorne / in die Mitte gehen und ihren Zettel mit einer Wäscheklammer an einer Wäscheleine / einem langen Seil befestigen.</w:t>
      </w:r>
    </w:p>
    <w:p w:rsidR="00CB3C08" w:rsidRPr="00CB3C08" w:rsidRDefault="00CB3C08" w:rsidP="00CB3C08">
      <w:pPr>
        <w:autoSpaceDE w:val="0"/>
        <w:autoSpaceDN w:val="0"/>
        <w:adjustRightInd w:val="0"/>
        <w:spacing w:after="0" w:line="240" w:lineRule="auto"/>
        <w:rPr>
          <w:rFonts w:ascii="Arial" w:eastAsia="Calibri" w:hAnsi="Arial" w:cs="Arial"/>
          <w:bCs/>
          <w:i/>
          <w:iCs/>
          <w:lang w:eastAsia="de-DE"/>
        </w:rPr>
      </w:pPr>
      <w:r w:rsidRPr="00CB3C08">
        <w:rPr>
          <w:rFonts w:ascii="Arial" w:eastAsia="Calibri" w:hAnsi="Arial" w:cs="Arial"/>
          <w:bCs/>
          <w:i/>
          <w:iCs/>
          <w:lang w:eastAsia="de-DE"/>
        </w:rPr>
        <w:t>Diese Leine wird für alle sichtbar aufgehängt und bleibt bis Ostern hängen.</w:t>
      </w:r>
    </w:p>
    <w:p w:rsidR="00CB3C08" w:rsidRPr="00CB3C08" w:rsidRDefault="00CB3C08" w:rsidP="00CB3C08">
      <w:pPr>
        <w:autoSpaceDE w:val="0"/>
        <w:autoSpaceDN w:val="0"/>
        <w:adjustRightInd w:val="0"/>
        <w:spacing w:after="0" w:line="240" w:lineRule="auto"/>
        <w:rPr>
          <w:rFonts w:ascii="Arial" w:eastAsia="Calibri" w:hAnsi="Arial" w:cs="Arial"/>
          <w:bCs/>
          <w:lang w:eastAsia="de-DE"/>
        </w:rPr>
      </w:pPr>
      <w:r w:rsidRPr="00CB3C08">
        <w:rPr>
          <w:rFonts w:ascii="Arial" w:eastAsia="Calibri" w:hAnsi="Arial" w:cs="Arial"/>
          <w:bCs/>
          <w:i/>
          <w:iCs/>
          <w:lang w:eastAsia="de-DE"/>
        </w:rPr>
        <w:t xml:space="preserve">Alle haben während der Aktion die Zeit, sich die Wünsche der anderen durchzulesen. </w:t>
      </w: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p>
    <w:p w:rsidR="00CB3C08" w:rsidRPr="00CB3C08" w:rsidRDefault="003710F1" w:rsidP="00CB3C08">
      <w:pPr>
        <w:autoSpaceDE w:val="0"/>
        <w:autoSpaceDN w:val="0"/>
        <w:adjustRightInd w:val="0"/>
        <w:spacing w:before="240" w:after="60" w:line="240" w:lineRule="auto"/>
        <w:rPr>
          <w:rFonts w:ascii="Arial" w:eastAsia="Calibri" w:hAnsi="Arial" w:cs="Arial"/>
          <w:b/>
          <w:kern w:val="1"/>
          <w:lang w:eastAsia="de-DE"/>
        </w:rPr>
      </w:pPr>
      <w:r w:rsidRPr="003710F1">
        <w:rPr>
          <w:rFonts w:ascii="Arial" w:eastAsia="Calibri" w:hAnsi="Arial" w:cs="Arial"/>
          <w:kern w:val="1"/>
          <w:lang w:eastAsia="de-DE"/>
        </w:rPr>
        <w:t>BAUSTEIN</w:t>
      </w:r>
      <w:r w:rsidR="00CB3C08" w:rsidRPr="00CB3C08">
        <w:rPr>
          <w:rFonts w:ascii="Arial" w:eastAsia="Calibri" w:hAnsi="Arial" w:cs="Arial"/>
          <w:b/>
          <w:kern w:val="1"/>
          <w:lang w:eastAsia="de-DE"/>
        </w:rPr>
        <w:t xml:space="preserve"> </w:t>
      </w:r>
      <w:r w:rsidR="005561F1">
        <w:rPr>
          <w:rFonts w:ascii="Arial" w:eastAsia="Calibri" w:hAnsi="Arial" w:cs="Arial"/>
          <w:b/>
          <w:kern w:val="1"/>
          <w:lang w:eastAsia="de-DE"/>
        </w:rPr>
        <w:t>FÜRBITTEN</w:t>
      </w:r>
    </w:p>
    <w:p w:rsidR="00CB3C08" w:rsidRPr="00CB3C08" w:rsidRDefault="00CB3C08" w:rsidP="00CB3C08">
      <w:pPr>
        <w:autoSpaceDE w:val="0"/>
        <w:autoSpaceDN w:val="0"/>
        <w:adjustRightInd w:val="0"/>
        <w:spacing w:before="240" w:after="60" w:line="240" w:lineRule="auto"/>
        <w:rPr>
          <w:rFonts w:ascii="Arial" w:eastAsia="Calibri" w:hAnsi="Arial" w:cs="Arial"/>
          <w:i/>
          <w:kern w:val="1"/>
          <w:lang w:eastAsia="de-DE"/>
        </w:rPr>
      </w:pPr>
      <w:r w:rsidRPr="00CB3C08">
        <w:rPr>
          <w:rFonts w:ascii="Arial" w:eastAsia="Calibri" w:hAnsi="Arial" w:cs="Arial"/>
          <w:i/>
          <w:kern w:val="1"/>
          <w:lang w:eastAsia="de-DE"/>
        </w:rPr>
        <w:t>Ruf zwischen den Fürbitten: V: Gott, unser Vater</w:t>
      </w:r>
      <w:r w:rsidRPr="00CB3C08">
        <w:rPr>
          <w:rFonts w:ascii="Arial" w:eastAsia="Calibri" w:hAnsi="Arial" w:cs="Arial"/>
          <w:i/>
          <w:kern w:val="1"/>
          <w:lang w:eastAsia="de-DE"/>
        </w:rPr>
        <w:tab/>
        <w:t>A: Wir bitten dich, erhöre uns.</w:t>
      </w: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r w:rsidRPr="00CB3C08">
        <w:rPr>
          <w:rFonts w:ascii="Arial" w:eastAsia="Calibri" w:hAnsi="Arial" w:cs="Arial"/>
          <w:b/>
          <w:kern w:val="1"/>
          <w:lang w:eastAsia="de-DE"/>
        </w:rPr>
        <w:t>L:</w:t>
      </w:r>
      <w:r w:rsidRPr="00CB3C08">
        <w:rPr>
          <w:rFonts w:ascii="Arial" w:eastAsia="Calibri" w:hAnsi="Arial" w:cs="Arial"/>
          <w:kern w:val="1"/>
          <w:lang w:eastAsia="de-DE"/>
        </w:rPr>
        <w:t xml:space="preserve"> Wir beten zu Gott, unserem Vater, der uns seinen Sohn geschickt hat, damit Frieden wird auf Erden:</w:t>
      </w:r>
    </w:p>
    <w:p w:rsidR="00CB3C08" w:rsidRPr="00CB3C08" w:rsidRDefault="00CB3C08" w:rsidP="00CB3C08">
      <w:pPr>
        <w:autoSpaceDE w:val="0"/>
        <w:autoSpaceDN w:val="0"/>
        <w:adjustRightInd w:val="0"/>
        <w:spacing w:before="240" w:after="60" w:line="240" w:lineRule="auto"/>
        <w:rPr>
          <w:rFonts w:ascii="Arial" w:eastAsia="Calibri" w:hAnsi="Arial" w:cs="Arial"/>
          <w:kern w:val="1"/>
          <w:lang w:eastAsia="de-DE"/>
        </w:rPr>
      </w:pPr>
      <w:r w:rsidRPr="00CB3C08">
        <w:rPr>
          <w:rFonts w:ascii="Arial" w:eastAsia="Calibri" w:hAnsi="Arial" w:cs="Arial"/>
          <w:b/>
          <w:kern w:val="1"/>
          <w:lang w:eastAsia="de-DE"/>
        </w:rPr>
        <w:t>Kind:</w:t>
      </w:r>
      <w:r w:rsidRPr="00CB3C08">
        <w:rPr>
          <w:rFonts w:ascii="Arial" w:eastAsia="Calibri" w:hAnsi="Arial" w:cs="Arial"/>
          <w:kern w:val="1"/>
          <w:lang w:eastAsia="de-DE"/>
        </w:rPr>
        <w:t xml:space="preserve"> Für die Kinder im Libanon und in Syrien: Schenke ihnen Heimat und Frieden.</w:t>
      </w:r>
    </w:p>
    <w:p w:rsidR="00CB3C08" w:rsidRPr="00CB3C08" w:rsidRDefault="00CB3C08" w:rsidP="00CB3C08">
      <w:pPr>
        <w:autoSpaceDE w:val="0"/>
        <w:autoSpaceDN w:val="0"/>
        <w:adjustRightInd w:val="0"/>
        <w:spacing w:before="240" w:after="60" w:line="240" w:lineRule="auto"/>
        <w:rPr>
          <w:rFonts w:ascii="Arial" w:eastAsia="Calibri" w:hAnsi="Arial" w:cs="Arial"/>
          <w:kern w:val="1"/>
          <w:lang w:eastAsia="de-DE"/>
        </w:rPr>
      </w:pPr>
      <w:r w:rsidRPr="00CB3C08">
        <w:rPr>
          <w:rFonts w:ascii="Arial" w:eastAsia="Calibri" w:hAnsi="Arial" w:cs="Arial"/>
          <w:b/>
          <w:kern w:val="1"/>
          <w:lang w:eastAsia="de-DE"/>
        </w:rPr>
        <w:t xml:space="preserve">Kind: </w:t>
      </w:r>
      <w:r w:rsidRPr="00CB3C08">
        <w:rPr>
          <w:rFonts w:ascii="Arial" w:eastAsia="Calibri" w:hAnsi="Arial" w:cs="Arial"/>
          <w:kern w:val="1"/>
          <w:lang w:eastAsia="de-DE"/>
        </w:rPr>
        <w:t xml:space="preserve">Für alle Menschen im Nahen Osten und weltweit: Öffne ihre Ohren und Herzen füreinander. </w:t>
      </w:r>
    </w:p>
    <w:p w:rsidR="00CB3C08" w:rsidRPr="00CB3C08" w:rsidRDefault="00CB3C08" w:rsidP="00CB3C08">
      <w:pPr>
        <w:autoSpaceDE w:val="0"/>
        <w:autoSpaceDN w:val="0"/>
        <w:adjustRightInd w:val="0"/>
        <w:spacing w:before="240" w:after="60" w:line="240" w:lineRule="auto"/>
        <w:rPr>
          <w:rFonts w:ascii="Arial" w:eastAsia="Calibri" w:hAnsi="Arial" w:cs="Arial"/>
          <w:kern w:val="1"/>
          <w:lang w:eastAsia="de-DE"/>
        </w:rPr>
      </w:pPr>
      <w:r w:rsidRPr="00CB3C08">
        <w:rPr>
          <w:rFonts w:ascii="Arial" w:eastAsia="Calibri" w:hAnsi="Arial" w:cs="Arial"/>
          <w:b/>
          <w:kern w:val="1"/>
          <w:lang w:eastAsia="de-DE"/>
        </w:rPr>
        <w:t xml:space="preserve">Kind: </w:t>
      </w:r>
      <w:r w:rsidRPr="00CB3C08">
        <w:rPr>
          <w:rFonts w:ascii="Arial" w:eastAsia="Calibri" w:hAnsi="Arial" w:cs="Arial"/>
          <w:kern w:val="1"/>
          <w:lang w:eastAsia="de-DE"/>
        </w:rPr>
        <w:t>Für alle, die auf der Flucht sind: Hilf ihnen, einen sicheren Ort zu finden.</w:t>
      </w:r>
    </w:p>
    <w:p w:rsidR="00CB3C08" w:rsidRPr="00CB3C08" w:rsidRDefault="00CB3C08" w:rsidP="00CB3C08">
      <w:pPr>
        <w:autoSpaceDE w:val="0"/>
        <w:autoSpaceDN w:val="0"/>
        <w:adjustRightInd w:val="0"/>
        <w:spacing w:before="240" w:after="60" w:line="240" w:lineRule="auto"/>
        <w:rPr>
          <w:rFonts w:ascii="Arial" w:eastAsia="Calibri" w:hAnsi="Arial" w:cs="Arial"/>
          <w:kern w:val="1"/>
          <w:lang w:eastAsia="de-DE"/>
        </w:rPr>
      </w:pPr>
      <w:r w:rsidRPr="00CB3C08">
        <w:rPr>
          <w:rFonts w:ascii="Arial" w:eastAsia="Calibri" w:hAnsi="Arial" w:cs="Arial"/>
          <w:b/>
          <w:kern w:val="1"/>
          <w:lang w:eastAsia="de-DE"/>
        </w:rPr>
        <w:t xml:space="preserve">Kind: </w:t>
      </w:r>
      <w:r w:rsidRPr="00CB3C08">
        <w:rPr>
          <w:rFonts w:ascii="Arial" w:eastAsia="Calibri" w:hAnsi="Arial" w:cs="Arial"/>
          <w:kern w:val="1"/>
          <w:lang w:eastAsia="de-DE"/>
        </w:rPr>
        <w:t>Für alle, die Menschen in Not helfen: Schenke ihnen Kraft und Zuversicht.</w:t>
      </w:r>
    </w:p>
    <w:p w:rsidR="00CB3C08" w:rsidRPr="00CB3C08" w:rsidRDefault="00CB3C08" w:rsidP="00CB3C08">
      <w:pPr>
        <w:autoSpaceDE w:val="0"/>
        <w:autoSpaceDN w:val="0"/>
        <w:adjustRightInd w:val="0"/>
        <w:spacing w:before="240" w:after="60" w:line="240" w:lineRule="auto"/>
        <w:rPr>
          <w:rFonts w:ascii="Arial" w:eastAsia="Calibri" w:hAnsi="Arial" w:cs="Arial"/>
          <w:kern w:val="1"/>
          <w:lang w:eastAsia="de-DE"/>
        </w:rPr>
      </w:pPr>
      <w:r w:rsidRPr="00CB3C08">
        <w:rPr>
          <w:rFonts w:ascii="Arial" w:eastAsia="Calibri" w:hAnsi="Arial" w:cs="Arial"/>
          <w:b/>
          <w:kern w:val="1"/>
          <w:lang w:eastAsia="de-DE"/>
        </w:rPr>
        <w:t xml:space="preserve">Kind: </w:t>
      </w:r>
      <w:r w:rsidRPr="00CB3C08">
        <w:rPr>
          <w:rFonts w:ascii="Arial" w:eastAsia="Calibri" w:hAnsi="Arial" w:cs="Arial"/>
          <w:kern w:val="1"/>
          <w:lang w:eastAsia="de-DE"/>
        </w:rPr>
        <w:t>Für alle, die durch Krieg oder Gewalt gestorben sind und für alle Verstorbenen: Lass Sie leben in deinem Frieden.</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L:</w:t>
      </w:r>
      <w:r w:rsidRPr="00CB3C08">
        <w:rPr>
          <w:rFonts w:ascii="Arial" w:eastAsia="Calibri" w:hAnsi="Arial" w:cs="Arial"/>
          <w:kern w:val="1"/>
          <w:lang w:eastAsia="de-DE"/>
        </w:rPr>
        <w:t xml:space="preserve"> Gott, Du weißt, was uns bewegt. Dafür danken wir dir und loben dich, heute und an allen Tagen unseres Lebens. Amen.</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i/>
          <w:iCs/>
          <w:sz w:val="20"/>
          <w:szCs w:val="20"/>
          <w:lang w:eastAsia="de-DE"/>
        </w:rPr>
      </w:pPr>
      <w:r w:rsidRPr="00CB3C08">
        <w:rPr>
          <w:rFonts w:ascii="Arial" w:eastAsia="Calibri" w:hAnsi="Arial" w:cs="Arial"/>
          <w:i/>
          <w:iCs/>
          <w:sz w:val="20"/>
          <w:szCs w:val="20"/>
          <w:lang w:eastAsia="de-DE"/>
        </w:rPr>
        <w:t>In der Messfeier folgt die Gabenbereitung, im Wortgottes</w:t>
      </w:r>
      <w:r w:rsidR="003576AB">
        <w:rPr>
          <w:rFonts w:ascii="Arial" w:eastAsia="Calibri" w:hAnsi="Arial" w:cs="Arial"/>
          <w:i/>
          <w:iCs/>
          <w:sz w:val="20"/>
          <w:szCs w:val="20"/>
          <w:lang w:eastAsia="de-DE"/>
        </w:rPr>
        <w:t>dienst schließt sich das Vateru</w:t>
      </w:r>
      <w:r w:rsidRPr="00CB3C08">
        <w:rPr>
          <w:rFonts w:ascii="Arial" w:eastAsia="Calibri" w:hAnsi="Arial" w:cs="Arial"/>
          <w:i/>
          <w:iCs/>
          <w:sz w:val="20"/>
          <w:szCs w:val="20"/>
          <w:lang w:eastAsia="de-DE"/>
        </w:rPr>
        <w:t>nser an.</w:t>
      </w: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p>
    <w:p w:rsidR="00CB3C08" w:rsidRPr="00CB3C08" w:rsidRDefault="00CB3C08" w:rsidP="00CB3C08">
      <w:pPr>
        <w:autoSpaceDE w:val="0"/>
        <w:autoSpaceDN w:val="0"/>
        <w:adjustRightInd w:val="0"/>
        <w:spacing w:before="240" w:after="60" w:line="240" w:lineRule="auto"/>
        <w:rPr>
          <w:rFonts w:ascii="Arial" w:eastAsia="Calibri" w:hAnsi="Arial" w:cs="Arial"/>
          <w:b/>
          <w:kern w:val="1"/>
          <w:lang w:eastAsia="de-DE"/>
        </w:rPr>
      </w:pPr>
      <w:r w:rsidRPr="00CB3C08">
        <w:rPr>
          <w:rFonts w:ascii="Arial" w:eastAsia="Calibri" w:hAnsi="Arial" w:cs="Arial"/>
          <w:kern w:val="1"/>
          <w:lang w:eastAsia="de-DE"/>
        </w:rPr>
        <w:t>BAUSTEIN</w:t>
      </w:r>
      <w:r w:rsidRPr="00CB3C08">
        <w:rPr>
          <w:rFonts w:ascii="Arial" w:eastAsia="Calibri" w:hAnsi="Arial" w:cs="Arial"/>
          <w:b/>
          <w:kern w:val="1"/>
          <w:lang w:eastAsia="de-DE"/>
        </w:rPr>
        <w:t xml:space="preserve"> </w:t>
      </w:r>
      <w:r w:rsidR="005561F1">
        <w:rPr>
          <w:rFonts w:ascii="Arial" w:eastAsia="Calibri" w:hAnsi="Arial" w:cs="Arial"/>
          <w:b/>
          <w:kern w:val="1"/>
          <w:lang w:eastAsia="de-DE"/>
        </w:rPr>
        <w:t>SEGENSBITTE</w:t>
      </w:r>
    </w:p>
    <w:p w:rsidR="00CB3C08" w:rsidRPr="00CB3C08" w:rsidRDefault="00CB3C08" w:rsidP="00CB3C08">
      <w:pPr>
        <w:tabs>
          <w:tab w:val="left" w:pos="720"/>
          <w:tab w:val="left" w:pos="1440"/>
          <w:tab w:val="left" w:pos="2160"/>
          <w:tab w:val="left" w:pos="2880"/>
          <w:tab w:val="left" w:pos="3600"/>
          <w:tab w:val="left" w:pos="4320"/>
        </w:tabs>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b/>
          <w:kern w:val="1"/>
          <w:lang w:eastAsia="de-DE"/>
        </w:rPr>
        <w:t>L:</w:t>
      </w:r>
      <w:r w:rsidRPr="00CB3C08">
        <w:rPr>
          <w:rFonts w:ascii="Arial" w:eastAsia="Calibri" w:hAnsi="Arial" w:cs="Arial"/>
          <w:kern w:val="1"/>
          <w:lang w:eastAsia="de-DE"/>
        </w:rPr>
        <w:t xml:space="preserve"> Wir wollen Gott um seinen Segen bitten:</w:t>
      </w:r>
    </w:p>
    <w:p w:rsidR="00CB3C08" w:rsidRPr="00CB3C08" w:rsidRDefault="00CB3C08" w:rsidP="00CB3C08">
      <w:pPr>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kern w:val="1"/>
          <w:lang w:eastAsia="de-DE"/>
        </w:rPr>
        <w:t>Gott, segne unsere Herzen, damit wir auf die Not anderer hören.</w:t>
      </w:r>
    </w:p>
    <w:p w:rsidR="00CB3C08" w:rsidRPr="00CB3C08" w:rsidRDefault="00CB3C08" w:rsidP="00CB3C08">
      <w:pPr>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kern w:val="1"/>
          <w:lang w:eastAsia="de-DE"/>
        </w:rPr>
        <w:t>Gott, segne unsere Hände, dass wir helfen, wo Hilfe gebraucht wird.</w:t>
      </w:r>
    </w:p>
    <w:p w:rsidR="00CB3C08" w:rsidRPr="00CB3C08" w:rsidRDefault="00CB3C08" w:rsidP="00CB3C08">
      <w:pPr>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kern w:val="1"/>
          <w:lang w:eastAsia="de-DE"/>
        </w:rPr>
        <w:t>Gott, segne unsere Gedanken, damit wir gute Ideen haben, wie alle glücklich sein können.</w:t>
      </w:r>
    </w:p>
    <w:p w:rsidR="00CB3C08" w:rsidRPr="00CB3C08" w:rsidRDefault="00CB3C08" w:rsidP="00CB3C08">
      <w:pPr>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kern w:val="1"/>
          <w:lang w:eastAsia="de-DE"/>
        </w:rPr>
        <w:t>Gott, segne unsere eigenen Wünsche und Bitten.</w:t>
      </w:r>
    </w:p>
    <w:p w:rsidR="00CB3C08" w:rsidRPr="00CB3C08" w:rsidRDefault="00CB3C08" w:rsidP="00CB3C08">
      <w:pPr>
        <w:autoSpaceDE w:val="0"/>
        <w:autoSpaceDN w:val="0"/>
        <w:adjustRightInd w:val="0"/>
        <w:spacing w:after="0" w:line="240" w:lineRule="auto"/>
        <w:rPr>
          <w:rFonts w:ascii="Arial" w:eastAsia="Calibri" w:hAnsi="Arial" w:cs="Arial"/>
          <w:kern w:val="1"/>
          <w:lang w:eastAsia="de-DE"/>
        </w:rPr>
      </w:pPr>
    </w:p>
    <w:p w:rsidR="005561F1" w:rsidRDefault="00CB3C08" w:rsidP="005561F1">
      <w:pPr>
        <w:autoSpaceDE w:val="0"/>
        <w:autoSpaceDN w:val="0"/>
        <w:adjustRightInd w:val="0"/>
        <w:spacing w:after="0" w:line="240" w:lineRule="auto"/>
        <w:rPr>
          <w:rFonts w:ascii="Arial" w:eastAsia="Calibri" w:hAnsi="Arial" w:cs="Arial"/>
          <w:kern w:val="1"/>
          <w:lang w:eastAsia="de-DE"/>
        </w:rPr>
      </w:pPr>
      <w:r w:rsidRPr="00CB3C08">
        <w:rPr>
          <w:rFonts w:ascii="Arial" w:eastAsia="Calibri" w:hAnsi="Arial" w:cs="Arial"/>
          <w:kern w:val="1"/>
          <w:lang w:eastAsia="de-DE"/>
        </w:rPr>
        <w:t>Das gewähre uns der dreieinige Gott, der Vater und der Sohn</w:t>
      </w:r>
      <w:r w:rsidR="003576AB">
        <w:rPr>
          <w:rFonts w:ascii="Arial" w:eastAsia="Calibri" w:hAnsi="Arial" w:cs="Arial"/>
          <w:kern w:val="1"/>
          <w:lang w:eastAsia="de-DE"/>
        </w:rPr>
        <w:t xml:space="preserve"> +</w:t>
      </w:r>
      <w:r w:rsidRPr="00CB3C08">
        <w:rPr>
          <w:rFonts w:ascii="Arial" w:eastAsia="Calibri" w:hAnsi="Arial" w:cs="Arial"/>
          <w:kern w:val="1"/>
          <w:lang w:eastAsia="de-DE"/>
        </w:rPr>
        <w:t xml:space="preserve"> und der Heilige Geist. </w:t>
      </w:r>
    </w:p>
    <w:p w:rsidR="00AD53EF" w:rsidRPr="00E76A6D" w:rsidRDefault="00CB3C08" w:rsidP="005561F1">
      <w:pPr>
        <w:autoSpaceDE w:val="0"/>
        <w:autoSpaceDN w:val="0"/>
        <w:adjustRightInd w:val="0"/>
        <w:spacing w:after="0" w:line="240" w:lineRule="auto"/>
        <w:rPr>
          <w:rFonts w:ascii="Arial" w:hAnsi="Arial" w:cs="Arial"/>
        </w:rPr>
      </w:pPr>
      <w:r w:rsidRPr="00CB3C08">
        <w:rPr>
          <w:rFonts w:ascii="Arial" w:eastAsia="Calibri" w:hAnsi="Arial" w:cs="Arial"/>
          <w:kern w:val="1"/>
          <w:lang w:eastAsia="de-DE"/>
        </w:rPr>
        <w:t>Amen.</w:t>
      </w:r>
    </w:p>
    <w:sectPr w:rsidR="00AD53EF" w:rsidRPr="00E76A6D" w:rsidSect="00EE4BE8">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3EF" w:rsidRDefault="00AD53EF" w:rsidP="004F6F1A">
      <w:pPr>
        <w:spacing w:after="0" w:line="240" w:lineRule="auto"/>
      </w:pPr>
      <w:r>
        <w:separator/>
      </w:r>
    </w:p>
  </w:endnote>
  <w:endnote w:type="continuationSeparator" w:id="0">
    <w:p w:rsidR="00AD53EF" w:rsidRDefault="00AD53EF" w:rsidP="004F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BookLF">
    <w:panose1 w:val="020B0502030000020004"/>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3EF" w:rsidRDefault="005065A0">
    <w:pPr>
      <w:pStyle w:val="Fuzeile"/>
    </w:pPr>
    <w:r>
      <w:rPr>
        <w:noProof/>
        <w:lang w:eastAsia="de-DE"/>
      </w:rPr>
      <w:drawing>
        <wp:anchor distT="0" distB="0" distL="114300" distR="114300" simplePos="0" relativeHeight="251663360" behindDoc="1" locked="0" layoutInCell="1" allowOverlap="1" wp14:anchorId="69FAA46F" wp14:editId="4F833926">
          <wp:simplePos x="0" y="0"/>
          <wp:positionH relativeFrom="column">
            <wp:posOffset>-880745</wp:posOffset>
          </wp:positionH>
          <wp:positionV relativeFrom="paragraph">
            <wp:posOffset>-476101</wp:posOffset>
          </wp:positionV>
          <wp:extent cx="7559675" cy="1327785"/>
          <wp:effectExtent l="0" t="0" r="3175" b="571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Fu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page">
            <wp14:pctWidth>0</wp14:pctWidth>
          </wp14:sizeRelH>
          <wp14:sizeRelV relativeFrom="page">
            <wp14:pctHeight>0</wp14:pctHeight>
          </wp14:sizeRelV>
        </wp:anchor>
      </w:drawing>
    </w:r>
  </w:p>
  <w:p w:rsidR="004F6F1A" w:rsidRDefault="004F6F1A" w:rsidP="00114180">
    <w:pPr>
      <w:pStyle w:val="Fuzeile"/>
      <w:rPr>
        <w:szCs w:val="16"/>
      </w:rPr>
    </w:pPr>
  </w:p>
  <w:p w:rsidR="00AD53EF" w:rsidRPr="00F73FFC" w:rsidRDefault="00AD53EF" w:rsidP="00114180">
    <w:pPr>
      <w:pStyle w:val="Fuzeile"/>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3EF" w:rsidRDefault="00AD53EF" w:rsidP="004F6F1A">
      <w:pPr>
        <w:spacing w:after="0" w:line="240" w:lineRule="auto"/>
      </w:pPr>
      <w:r>
        <w:separator/>
      </w:r>
    </w:p>
  </w:footnote>
  <w:footnote w:type="continuationSeparator" w:id="0">
    <w:p w:rsidR="00AD53EF" w:rsidRDefault="00AD53EF" w:rsidP="004F6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180" w:rsidRDefault="00AD53EF">
    <w:pPr>
      <w:pStyle w:val="Kopfzeile"/>
    </w:pPr>
    <w:r>
      <w:rPr>
        <w:noProof/>
        <w:lang w:eastAsia="de-DE"/>
      </w:rPr>
      <w:drawing>
        <wp:anchor distT="0" distB="0" distL="114300" distR="114300" simplePos="0" relativeHeight="251661312" behindDoc="1" locked="0" layoutInCell="1" allowOverlap="1" wp14:anchorId="526A6663" wp14:editId="56E6C85E">
          <wp:simplePos x="0" y="0"/>
          <wp:positionH relativeFrom="margin">
            <wp:posOffset>-895350</wp:posOffset>
          </wp:positionH>
          <wp:positionV relativeFrom="page">
            <wp:posOffset>-9525</wp:posOffset>
          </wp:positionV>
          <wp:extent cx="7560000" cy="1638000"/>
          <wp:effectExtent l="0" t="0" r="3175"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Kop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6380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9264" behindDoc="1" locked="0" layoutInCell="1" allowOverlap="1" wp14:anchorId="6165A652" wp14:editId="13AA80EB">
          <wp:simplePos x="0" y="0"/>
          <wp:positionH relativeFrom="column">
            <wp:posOffset>-899795</wp:posOffset>
          </wp:positionH>
          <wp:positionV relativeFrom="paragraph">
            <wp:posOffset>-459105</wp:posOffset>
          </wp:positionV>
          <wp:extent cx="7553960" cy="1009650"/>
          <wp:effectExtent l="19050" t="0" r="8890" b="0"/>
          <wp:wrapNone/>
          <wp:docPr id="1" name="Grafik 0" descr="Kopf_Soforthil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Soforthilfe.jpg"/>
                  <pic:cNvPicPr/>
                </pic:nvPicPr>
                <pic:blipFill>
                  <a:blip r:embed="rId2"/>
                  <a:stretch>
                    <a:fillRect/>
                  </a:stretch>
                </pic:blipFill>
                <pic:spPr>
                  <a:xfrm>
                    <a:off x="0" y="0"/>
                    <a:ext cx="7553960" cy="10096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525EC"/>
    <w:multiLevelType w:val="hybridMultilevel"/>
    <w:tmpl w:val="2FFC2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3EF"/>
    <w:rsid w:val="0008196A"/>
    <w:rsid w:val="001019B3"/>
    <w:rsid w:val="00114180"/>
    <w:rsid w:val="003576AB"/>
    <w:rsid w:val="003710F1"/>
    <w:rsid w:val="003D6DB1"/>
    <w:rsid w:val="00464D37"/>
    <w:rsid w:val="004B0004"/>
    <w:rsid w:val="004F6F1A"/>
    <w:rsid w:val="00504E4B"/>
    <w:rsid w:val="005065A0"/>
    <w:rsid w:val="00527224"/>
    <w:rsid w:val="00545A97"/>
    <w:rsid w:val="005561F1"/>
    <w:rsid w:val="00593F73"/>
    <w:rsid w:val="005C3BBD"/>
    <w:rsid w:val="005D53CD"/>
    <w:rsid w:val="00641140"/>
    <w:rsid w:val="00667CAE"/>
    <w:rsid w:val="00767466"/>
    <w:rsid w:val="0077766F"/>
    <w:rsid w:val="007A1EA6"/>
    <w:rsid w:val="007D02F5"/>
    <w:rsid w:val="007D1545"/>
    <w:rsid w:val="00800DF6"/>
    <w:rsid w:val="0083132F"/>
    <w:rsid w:val="00833CDC"/>
    <w:rsid w:val="008B1141"/>
    <w:rsid w:val="008C75AD"/>
    <w:rsid w:val="009C06FB"/>
    <w:rsid w:val="00A510A4"/>
    <w:rsid w:val="00AC2509"/>
    <w:rsid w:val="00AD53EF"/>
    <w:rsid w:val="00B0645B"/>
    <w:rsid w:val="00B30EAF"/>
    <w:rsid w:val="00B52400"/>
    <w:rsid w:val="00BA53B6"/>
    <w:rsid w:val="00BB5F15"/>
    <w:rsid w:val="00C97D16"/>
    <w:rsid w:val="00CB3C08"/>
    <w:rsid w:val="00CE2B63"/>
    <w:rsid w:val="00D931F3"/>
    <w:rsid w:val="00DA259B"/>
    <w:rsid w:val="00DC259C"/>
    <w:rsid w:val="00E01899"/>
    <w:rsid w:val="00E612A2"/>
    <w:rsid w:val="00E7249B"/>
    <w:rsid w:val="00E76A6D"/>
    <w:rsid w:val="00E9694D"/>
    <w:rsid w:val="00EE4BE8"/>
    <w:rsid w:val="00F73FFC"/>
    <w:rsid w:val="00F815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931F3"/>
    <w:pPr>
      <w:spacing w:after="240" w:line="240" w:lineRule="atLeast"/>
    </w:pPr>
  </w:style>
  <w:style w:type="paragraph" w:styleId="berschrift1">
    <w:name w:val="heading 1"/>
    <w:aliases w:val="Überschr.1"/>
    <w:basedOn w:val="Standard"/>
    <w:next w:val="Standard"/>
    <w:link w:val="berschrift1Zchn"/>
    <w:uiPriority w:val="9"/>
    <w:qFormat/>
    <w:rsid w:val="00593F73"/>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berschrift2">
    <w:name w:val="heading 2"/>
    <w:aliases w:val="Überschr.2"/>
    <w:basedOn w:val="Standard"/>
    <w:next w:val="Standard"/>
    <w:link w:val="berschrift2Zchn"/>
    <w:uiPriority w:val="9"/>
    <w:unhideWhenUsed/>
    <w:qFormat/>
    <w:rsid w:val="00D931F3"/>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berschrift3">
    <w:name w:val="heading 3"/>
    <w:aliases w:val="Überschr.3"/>
    <w:basedOn w:val="Standard"/>
    <w:next w:val="Standard"/>
    <w:link w:val="berschrift3Zchn"/>
    <w:uiPriority w:val="9"/>
    <w:semiHidden/>
    <w:unhideWhenUsed/>
    <w:qFormat/>
    <w:rsid w:val="00D931F3"/>
    <w:pPr>
      <w:keepNext/>
      <w:keepLines/>
      <w:spacing w:before="200" w:after="0"/>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93F73"/>
    <w:pPr>
      <w:spacing w:after="0" w:line="240" w:lineRule="auto"/>
    </w:pPr>
  </w:style>
  <w:style w:type="character" w:customStyle="1" w:styleId="berschrift1Zchn">
    <w:name w:val="Überschrift 1 Zchn"/>
    <w:aliases w:val="Überschr.1 Zchn"/>
    <w:basedOn w:val="Absatz-Standardschriftart"/>
    <w:link w:val="berschrift1"/>
    <w:uiPriority w:val="9"/>
    <w:rsid w:val="00593F73"/>
    <w:rPr>
      <w:rFonts w:asciiTheme="majorHAnsi" w:eastAsiaTheme="majorEastAsia" w:hAnsiTheme="majorHAnsi" w:cstheme="majorBidi"/>
      <w:b/>
      <w:bCs/>
      <w:color w:val="000000" w:themeColor="text1"/>
      <w:sz w:val="28"/>
      <w:szCs w:val="28"/>
    </w:rPr>
  </w:style>
  <w:style w:type="character" w:customStyle="1" w:styleId="berschrift2Zchn">
    <w:name w:val="Überschrift 2 Zchn"/>
    <w:aliases w:val="Überschr.2 Zchn"/>
    <w:basedOn w:val="Absatz-Standardschriftart"/>
    <w:link w:val="berschrift2"/>
    <w:uiPriority w:val="9"/>
    <w:rsid w:val="00D931F3"/>
    <w:rPr>
      <w:rFonts w:asciiTheme="majorHAnsi" w:eastAsiaTheme="majorEastAsia" w:hAnsiTheme="majorHAnsi" w:cstheme="majorBidi"/>
      <w:b/>
      <w:bCs/>
      <w:color w:val="000000" w:themeColor="text1"/>
      <w:sz w:val="26"/>
      <w:szCs w:val="26"/>
    </w:rPr>
  </w:style>
  <w:style w:type="character" w:customStyle="1" w:styleId="berschrift3Zchn">
    <w:name w:val="Überschrift 3 Zchn"/>
    <w:aliases w:val="Überschr.3 Zchn"/>
    <w:basedOn w:val="Absatz-Standardschriftart"/>
    <w:link w:val="berschrift3"/>
    <w:uiPriority w:val="9"/>
    <w:semiHidden/>
    <w:rsid w:val="00D931F3"/>
    <w:rPr>
      <w:rFonts w:asciiTheme="majorHAnsi" w:eastAsiaTheme="majorEastAsia" w:hAnsiTheme="majorHAnsi" w:cstheme="majorBidi"/>
      <w:b/>
      <w:bCs/>
      <w:color w:val="000000" w:themeColor="text1"/>
    </w:rPr>
  </w:style>
  <w:style w:type="paragraph" w:styleId="Titel">
    <w:name w:val="Title"/>
    <w:basedOn w:val="Standard"/>
    <w:next w:val="Standard"/>
    <w:link w:val="TitelZchn"/>
    <w:uiPriority w:val="10"/>
    <w:qFormat/>
    <w:rsid w:val="00D931F3"/>
    <w:pPr>
      <w:pBdr>
        <w:bottom w:val="single" w:sz="8" w:space="4" w:color="830051"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Zchn">
    <w:name w:val="Titel Zchn"/>
    <w:basedOn w:val="Absatz-Standardschriftart"/>
    <w:link w:val="Titel"/>
    <w:uiPriority w:val="10"/>
    <w:rsid w:val="00D931F3"/>
    <w:rPr>
      <w:rFonts w:asciiTheme="majorHAnsi" w:eastAsiaTheme="majorEastAsia" w:hAnsiTheme="majorHAnsi" w:cstheme="majorBidi"/>
      <w:color w:val="000000" w:themeColor="text1"/>
      <w:spacing w:val="5"/>
      <w:kern w:val="28"/>
      <w:sz w:val="52"/>
      <w:szCs w:val="52"/>
    </w:rPr>
  </w:style>
  <w:style w:type="paragraph" w:styleId="Untertitel">
    <w:name w:val="Subtitle"/>
    <w:basedOn w:val="Standard"/>
    <w:next w:val="Standard"/>
    <w:link w:val="UntertitelZchn"/>
    <w:uiPriority w:val="11"/>
    <w:qFormat/>
    <w:rsid w:val="00D931F3"/>
    <w:pPr>
      <w:numPr>
        <w:ilvl w:val="1"/>
      </w:numPr>
    </w:pPr>
    <w:rPr>
      <w:rFonts w:asciiTheme="majorHAnsi" w:eastAsiaTheme="majorEastAsia" w:hAnsiTheme="majorHAnsi" w:cstheme="majorBidi"/>
      <w:i/>
      <w:iCs/>
      <w:color w:val="000000" w:themeColor="text1"/>
      <w:spacing w:val="15"/>
      <w:sz w:val="24"/>
      <w:szCs w:val="24"/>
    </w:rPr>
  </w:style>
  <w:style w:type="character" w:customStyle="1" w:styleId="UntertitelZchn">
    <w:name w:val="Untertitel Zchn"/>
    <w:basedOn w:val="Absatz-Standardschriftart"/>
    <w:link w:val="Untertitel"/>
    <w:uiPriority w:val="11"/>
    <w:rsid w:val="00D931F3"/>
    <w:rPr>
      <w:rFonts w:asciiTheme="majorHAnsi" w:eastAsiaTheme="majorEastAsia" w:hAnsiTheme="majorHAnsi" w:cstheme="majorBidi"/>
      <w:i/>
      <w:iCs/>
      <w:color w:val="000000" w:themeColor="text1"/>
      <w:spacing w:val="15"/>
      <w:sz w:val="24"/>
      <w:szCs w:val="24"/>
    </w:rPr>
  </w:style>
  <w:style w:type="character" w:styleId="SchwacherVerweis">
    <w:name w:val="Subtle Reference"/>
    <w:basedOn w:val="Absatz-Standardschriftart"/>
    <w:uiPriority w:val="31"/>
    <w:qFormat/>
    <w:rsid w:val="00D931F3"/>
    <w:rPr>
      <w:smallCaps/>
      <w:color w:val="A1A9AB" w:themeColor="accent5"/>
      <w:u w:val="single"/>
    </w:rPr>
  </w:style>
  <w:style w:type="paragraph" w:styleId="Kopfzeile">
    <w:name w:val="header"/>
    <w:basedOn w:val="Standard"/>
    <w:link w:val="KopfzeileZchn"/>
    <w:uiPriority w:val="99"/>
    <w:unhideWhenUsed/>
    <w:rsid w:val="004F6F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6F1A"/>
  </w:style>
  <w:style w:type="paragraph" w:styleId="Fuzeile">
    <w:name w:val="footer"/>
    <w:link w:val="FuzeileZchn"/>
    <w:uiPriority w:val="99"/>
    <w:unhideWhenUsed/>
    <w:qFormat/>
    <w:rsid w:val="00B0645B"/>
    <w:pPr>
      <w:tabs>
        <w:tab w:val="center" w:pos="4536"/>
        <w:tab w:val="right" w:pos="9072"/>
      </w:tabs>
      <w:spacing w:after="0" w:line="240" w:lineRule="auto"/>
    </w:pPr>
    <w:rPr>
      <w:rFonts w:ascii="MetaBookLF" w:hAnsi="MetaBookLF"/>
      <w:color w:val="000000" w:themeColor="text1"/>
      <w:sz w:val="16"/>
    </w:rPr>
  </w:style>
  <w:style w:type="character" w:customStyle="1" w:styleId="FuzeileZchn">
    <w:name w:val="Fußzeile Zchn"/>
    <w:basedOn w:val="Absatz-Standardschriftart"/>
    <w:link w:val="Fuzeile"/>
    <w:uiPriority w:val="99"/>
    <w:rsid w:val="00B0645B"/>
    <w:rPr>
      <w:rFonts w:ascii="MetaBookLF" w:hAnsi="MetaBookLF"/>
      <w:color w:val="000000" w:themeColor="text1"/>
      <w:sz w:val="16"/>
    </w:rPr>
  </w:style>
  <w:style w:type="paragraph" w:styleId="Sprechblasentext">
    <w:name w:val="Balloon Text"/>
    <w:basedOn w:val="Standard"/>
    <w:link w:val="SprechblasentextZchn"/>
    <w:uiPriority w:val="99"/>
    <w:semiHidden/>
    <w:unhideWhenUsed/>
    <w:rsid w:val="004F6F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6F1A"/>
    <w:rPr>
      <w:rFonts w:ascii="Tahoma" w:hAnsi="Tahoma" w:cs="Tahoma"/>
      <w:sz w:val="16"/>
      <w:szCs w:val="16"/>
    </w:rPr>
  </w:style>
  <w:style w:type="table" w:styleId="Tabellenraster">
    <w:name w:val="Table Grid"/>
    <w:basedOn w:val="NormaleTabelle"/>
    <w:uiPriority w:val="59"/>
    <w:rsid w:val="00CE2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545A97"/>
    <w:rPr>
      <w:color w:val="05037F" w:themeColor="hyperlink"/>
      <w:u w:val="single"/>
    </w:rPr>
  </w:style>
  <w:style w:type="character" w:styleId="BesuchterHyperlink">
    <w:name w:val="FollowedHyperlink"/>
    <w:basedOn w:val="Absatz-Standardschriftart"/>
    <w:uiPriority w:val="99"/>
    <w:semiHidden/>
    <w:unhideWhenUsed/>
    <w:rsid w:val="00545A97"/>
    <w:rPr>
      <w:color w:val="830051"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931F3"/>
    <w:pPr>
      <w:spacing w:after="240" w:line="240" w:lineRule="atLeast"/>
    </w:pPr>
  </w:style>
  <w:style w:type="paragraph" w:styleId="berschrift1">
    <w:name w:val="heading 1"/>
    <w:aliases w:val="Überschr.1"/>
    <w:basedOn w:val="Standard"/>
    <w:next w:val="Standard"/>
    <w:link w:val="berschrift1Zchn"/>
    <w:uiPriority w:val="9"/>
    <w:qFormat/>
    <w:rsid w:val="00593F73"/>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berschrift2">
    <w:name w:val="heading 2"/>
    <w:aliases w:val="Überschr.2"/>
    <w:basedOn w:val="Standard"/>
    <w:next w:val="Standard"/>
    <w:link w:val="berschrift2Zchn"/>
    <w:uiPriority w:val="9"/>
    <w:unhideWhenUsed/>
    <w:qFormat/>
    <w:rsid w:val="00D931F3"/>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berschrift3">
    <w:name w:val="heading 3"/>
    <w:aliases w:val="Überschr.3"/>
    <w:basedOn w:val="Standard"/>
    <w:next w:val="Standard"/>
    <w:link w:val="berschrift3Zchn"/>
    <w:uiPriority w:val="9"/>
    <w:semiHidden/>
    <w:unhideWhenUsed/>
    <w:qFormat/>
    <w:rsid w:val="00D931F3"/>
    <w:pPr>
      <w:keepNext/>
      <w:keepLines/>
      <w:spacing w:before="200" w:after="0"/>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93F73"/>
    <w:pPr>
      <w:spacing w:after="0" w:line="240" w:lineRule="auto"/>
    </w:pPr>
  </w:style>
  <w:style w:type="character" w:customStyle="1" w:styleId="berschrift1Zchn">
    <w:name w:val="Überschrift 1 Zchn"/>
    <w:aliases w:val="Überschr.1 Zchn"/>
    <w:basedOn w:val="Absatz-Standardschriftart"/>
    <w:link w:val="berschrift1"/>
    <w:uiPriority w:val="9"/>
    <w:rsid w:val="00593F73"/>
    <w:rPr>
      <w:rFonts w:asciiTheme="majorHAnsi" w:eastAsiaTheme="majorEastAsia" w:hAnsiTheme="majorHAnsi" w:cstheme="majorBidi"/>
      <w:b/>
      <w:bCs/>
      <w:color w:val="000000" w:themeColor="text1"/>
      <w:sz w:val="28"/>
      <w:szCs w:val="28"/>
    </w:rPr>
  </w:style>
  <w:style w:type="character" w:customStyle="1" w:styleId="berschrift2Zchn">
    <w:name w:val="Überschrift 2 Zchn"/>
    <w:aliases w:val="Überschr.2 Zchn"/>
    <w:basedOn w:val="Absatz-Standardschriftart"/>
    <w:link w:val="berschrift2"/>
    <w:uiPriority w:val="9"/>
    <w:rsid w:val="00D931F3"/>
    <w:rPr>
      <w:rFonts w:asciiTheme="majorHAnsi" w:eastAsiaTheme="majorEastAsia" w:hAnsiTheme="majorHAnsi" w:cstheme="majorBidi"/>
      <w:b/>
      <w:bCs/>
      <w:color w:val="000000" w:themeColor="text1"/>
      <w:sz w:val="26"/>
      <w:szCs w:val="26"/>
    </w:rPr>
  </w:style>
  <w:style w:type="character" w:customStyle="1" w:styleId="berschrift3Zchn">
    <w:name w:val="Überschrift 3 Zchn"/>
    <w:aliases w:val="Überschr.3 Zchn"/>
    <w:basedOn w:val="Absatz-Standardschriftart"/>
    <w:link w:val="berschrift3"/>
    <w:uiPriority w:val="9"/>
    <w:semiHidden/>
    <w:rsid w:val="00D931F3"/>
    <w:rPr>
      <w:rFonts w:asciiTheme="majorHAnsi" w:eastAsiaTheme="majorEastAsia" w:hAnsiTheme="majorHAnsi" w:cstheme="majorBidi"/>
      <w:b/>
      <w:bCs/>
      <w:color w:val="000000" w:themeColor="text1"/>
    </w:rPr>
  </w:style>
  <w:style w:type="paragraph" w:styleId="Titel">
    <w:name w:val="Title"/>
    <w:basedOn w:val="Standard"/>
    <w:next w:val="Standard"/>
    <w:link w:val="TitelZchn"/>
    <w:uiPriority w:val="10"/>
    <w:qFormat/>
    <w:rsid w:val="00D931F3"/>
    <w:pPr>
      <w:pBdr>
        <w:bottom w:val="single" w:sz="8" w:space="4" w:color="830051"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Zchn">
    <w:name w:val="Titel Zchn"/>
    <w:basedOn w:val="Absatz-Standardschriftart"/>
    <w:link w:val="Titel"/>
    <w:uiPriority w:val="10"/>
    <w:rsid w:val="00D931F3"/>
    <w:rPr>
      <w:rFonts w:asciiTheme="majorHAnsi" w:eastAsiaTheme="majorEastAsia" w:hAnsiTheme="majorHAnsi" w:cstheme="majorBidi"/>
      <w:color w:val="000000" w:themeColor="text1"/>
      <w:spacing w:val="5"/>
      <w:kern w:val="28"/>
      <w:sz w:val="52"/>
      <w:szCs w:val="52"/>
    </w:rPr>
  </w:style>
  <w:style w:type="paragraph" w:styleId="Untertitel">
    <w:name w:val="Subtitle"/>
    <w:basedOn w:val="Standard"/>
    <w:next w:val="Standard"/>
    <w:link w:val="UntertitelZchn"/>
    <w:uiPriority w:val="11"/>
    <w:qFormat/>
    <w:rsid w:val="00D931F3"/>
    <w:pPr>
      <w:numPr>
        <w:ilvl w:val="1"/>
      </w:numPr>
    </w:pPr>
    <w:rPr>
      <w:rFonts w:asciiTheme="majorHAnsi" w:eastAsiaTheme="majorEastAsia" w:hAnsiTheme="majorHAnsi" w:cstheme="majorBidi"/>
      <w:i/>
      <w:iCs/>
      <w:color w:val="000000" w:themeColor="text1"/>
      <w:spacing w:val="15"/>
      <w:sz w:val="24"/>
      <w:szCs w:val="24"/>
    </w:rPr>
  </w:style>
  <w:style w:type="character" w:customStyle="1" w:styleId="UntertitelZchn">
    <w:name w:val="Untertitel Zchn"/>
    <w:basedOn w:val="Absatz-Standardschriftart"/>
    <w:link w:val="Untertitel"/>
    <w:uiPriority w:val="11"/>
    <w:rsid w:val="00D931F3"/>
    <w:rPr>
      <w:rFonts w:asciiTheme="majorHAnsi" w:eastAsiaTheme="majorEastAsia" w:hAnsiTheme="majorHAnsi" w:cstheme="majorBidi"/>
      <w:i/>
      <w:iCs/>
      <w:color w:val="000000" w:themeColor="text1"/>
      <w:spacing w:val="15"/>
      <w:sz w:val="24"/>
      <w:szCs w:val="24"/>
    </w:rPr>
  </w:style>
  <w:style w:type="character" w:styleId="SchwacherVerweis">
    <w:name w:val="Subtle Reference"/>
    <w:basedOn w:val="Absatz-Standardschriftart"/>
    <w:uiPriority w:val="31"/>
    <w:qFormat/>
    <w:rsid w:val="00D931F3"/>
    <w:rPr>
      <w:smallCaps/>
      <w:color w:val="A1A9AB" w:themeColor="accent5"/>
      <w:u w:val="single"/>
    </w:rPr>
  </w:style>
  <w:style w:type="paragraph" w:styleId="Kopfzeile">
    <w:name w:val="header"/>
    <w:basedOn w:val="Standard"/>
    <w:link w:val="KopfzeileZchn"/>
    <w:uiPriority w:val="99"/>
    <w:unhideWhenUsed/>
    <w:rsid w:val="004F6F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6F1A"/>
  </w:style>
  <w:style w:type="paragraph" w:styleId="Fuzeile">
    <w:name w:val="footer"/>
    <w:link w:val="FuzeileZchn"/>
    <w:uiPriority w:val="99"/>
    <w:unhideWhenUsed/>
    <w:qFormat/>
    <w:rsid w:val="00B0645B"/>
    <w:pPr>
      <w:tabs>
        <w:tab w:val="center" w:pos="4536"/>
        <w:tab w:val="right" w:pos="9072"/>
      </w:tabs>
      <w:spacing w:after="0" w:line="240" w:lineRule="auto"/>
    </w:pPr>
    <w:rPr>
      <w:rFonts w:ascii="MetaBookLF" w:hAnsi="MetaBookLF"/>
      <w:color w:val="000000" w:themeColor="text1"/>
      <w:sz w:val="16"/>
    </w:rPr>
  </w:style>
  <w:style w:type="character" w:customStyle="1" w:styleId="FuzeileZchn">
    <w:name w:val="Fußzeile Zchn"/>
    <w:basedOn w:val="Absatz-Standardschriftart"/>
    <w:link w:val="Fuzeile"/>
    <w:uiPriority w:val="99"/>
    <w:rsid w:val="00B0645B"/>
    <w:rPr>
      <w:rFonts w:ascii="MetaBookLF" w:hAnsi="MetaBookLF"/>
      <w:color w:val="000000" w:themeColor="text1"/>
      <w:sz w:val="16"/>
    </w:rPr>
  </w:style>
  <w:style w:type="paragraph" w:styleId="Sprechblasentext">
    <w:name w:val="Balloon Text"/>
    <w:basedOn w:val="Standard"/>
    <w:link w:val="SprechblasentextZchn"/>
    <w:uiPriority w:val="99"/>
    <w:semiHidden/>
    <w:unhideWhenUsed/>
    <w:rsid w:val="004F6F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6F1A"/>
    <w:rPr>
      <w:rFonts w:ascii="Tahoma" w:hAnsi="Tahoma" w:cs="Tahoma"/>
      <w:sz w:val="16"/>
      <w:szCs w:val="16"/>
    </w:rPr>
  </w:style>
  <w:style w:type="table" w:styleId="Tabellenraster">
    <w:name w:val="Table Grid"/>
    <w:basedOn w:val="NormaleTabelle"/>
    <w:uiPriority w:val="59"/>
    <w:rsid w:val="00CE2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545A97"/>
    <w:rPr>
      <w:color w:val="05037F" w:themeColor="hyperlink"/>
      <w:u w:val="single"/>
    </w:rPr>
  </w:style>
  <w:style w:type="character" w:styleId="BesuchterHyperlink">
    <w:name w:val="FollowedHyperlink"/>
    <w:basedOn w:val="Absatz-Standardschriftart"/>
    <w:uiPriority w:val="99"/>
    <w:semiHidden/>
    <w:unhideWhenUsed/>
    <w:rsid w:val="00545A97"/>
    <w:rPr>
      <w:color w:val="83005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inderfastenaktion.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isereor (zurückhaltend &amp; zeitlos)">
  <a:themeElements>
    <a:clrScheme name="Misereor-zurückhaltend_und_zeitlos">
      <a:dk1>
        <a:sysClr val="windowText" lastClr="000000"/>
      </a:dk1>
      <a:lt1>
        <a:sysClr val="window" lastClr="FFFFFF"/>
      </a:lt1>
      <a:dk2>
        <a:srgbClr val="B4D9B6"/>
      </a:dk2>
      <a:lt2>
        <a:srgbClr val="FCDC97"/>
      </a:lt2>
      <a:accent1>
        <a:srgbClr val="830051"/>
      </a:accent1>
      <a:accent2>
        <a:srgbClr val="B4D9B6"/>
      </a:accent2>
      <a:accent3>
        <a:srgbClr val="FCDC97"/>
      </a:accent3>
      <a:accent4>
        <a:srgbClr val="B5CCD7"/>
      </a:accent4>
      <a:accent5>
        <a:srgbClr val="A1A9AB"/>
      </a:accent5>
      <a:accent6>
        <a:srgbClr val="EDD7B6"/>
      </a:accent6>
      <a:hlink>
        <a:srgbClr val="05037F"/>
      </a:hlink>
      <a:folHlink>
        <a:srgbClr val="830051"/>
      </a:folHlink>
    </a:clrScheme>
    <a:fontScheme name="Misereor">
      <a:majorFont>
        <a:latin typeface="MetaBookLF"/>
        <a:ea typeface=""/>
        <a:cs typeface=""/>
      </a:majorFont>
      <a:minorFont>
        <a:latin typeface="MetaBookLF"/>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Larissa-Design 1">
        <a:dk1>
          <a:srgbClr val="000000"/>
        </a:dk1>
        <a:lt1>
          <a:srgbClr val="FFFFFF"/>
        </a:lt1>
        <a:dk2>
          <a:srgbClr val="0000FF"/>
        </a:dk2>
        <a:lt2>
          <a:srgbClr val="FFFF00"/>
        </a:lt2>
        <a:accent1>
          <a:srgbClr val="FF9900"/>
        </a:accent1>
        <a:accent2>
          <a:srgbClr val="00FFFF"/>
        </a:accent2>
        <a:accent3>
          <a:srgbClr val="AAAAFF"/>
        </a:accent3>
        <a:accent4>
          <a:srgbClr val="DADADA"/>
        </a:accent4>
        <a:accent5>
          <a:srgbClr val="FFCAAA"/>
        </a:accent5>
        <a:accent6>
          <a:srgbClr val="00E7E7"/>
        </a:accent6>
        <a:hlink>
          <a:srgbClr val="FF0000"/>
        </a:hlink>
        <a:folHlink>
          <a:srgbClr val="969696"/>
        </a:folHlink>
      </a:clrScheme>
      <a:clrMap bg1="dk2" tx1="lt1" bg2="dk1" tx2="lt2" accent1="accent1" accent2="accent2" accent3="accent3" accent4="accent4" accent5="accent5" accent6="accent6" hlink="hlink" folHlink="folHlink"/>
    </a:extraClrScheme>
    <a:extraClrScheme>
      <a:clrScheme name="Larissa-Design 2">
        <a:dk1>
          <a:srgbClr val="000000"/>
        </a:dk1>
        <a:lt1>
          <a:srgbClr val="FFFFFF"/>
        </a:lt1>
        <a:dk2>
          <a:srgbClr val="000000"/>
        </a:dk2>
        <a:lt2>
          <a:srgbClr val="808080"/>
        </a:lt2>
        <a:accent1>
          <a:srgbClr val="00CC99"/>
        </a:accent1>
        <a:accent2>
          <a:srgbClr val="3333CC"/>
        </a:accent2>
        <a:accent3>
          <a:srgbClr val="FFFFFF"/>
        </a:accent3>
        <a:accent4>
          <a:srgbClr val="000000"/>
        </a:accent4>
        <a:accent5>
          <a:srgbClr val="AAE2CA"/>
        </a:accent5>
        <a:accent6>
          <a:srgbClr val="2D2DB9"/>
        </a:accent6>
        <a:hlink>
          <a:srgbClr val="CCCCFF"/>
        </a:hlink>
        <a:folHlink>
          <a:srgbClr val="B2B2B2"/>
        </a:folHlink>
      </a:clrScheme>
      <a:clrMap bg1="lt1" tx1="dk1" bg2="lt2" tx2="dk2" accent1="accent1" accent2="accent2" accent3="accent3" accent4="accent4" accent5="accent5" accent6="accent6" hlink="hlink" folHlink="folHlink"/>
    </a:extraClrScheme>
    <a:extraClrScheme>
      <a:clrScheme name="Larissa-Design 3">
        <a:dk1>
          <a:srgbClr val="000000"/>
        </a:dk1>
        <a:lt1>
          <a:srgbClr val="FFFFFF"/>
        </a:lt1>
        <a:dk2>
          <a:srgbClr val="000000"/>
        </a:dk2>
        <a:lt2>
          <a:srgbClr val="333333"/>
        </a:lt2>
        <a:accent1>
          <a:srgbClr val="DDDDDD"/>
        </a:accent1>
        <a:accent2>
          <a:srgbClr val="808080"/>
        </a:accent2>
        <a:accent3>
          <a:srgbClr val="FFFFFF"/>
        </a:accent3>
        <a:accent4>
          <a:srgbClr val="000000"/>
        </a:accent4>
        <a:accent5>
          <a:srgbClr val="EBEBEB"/>
        </a:accent5>
        <a:accent6>
          <a:srgbClr val="737373"/>
        </a:accent6>
        <a:hlink>
          <a:srgbClr val="4D4D4D"/>
        </a:hlink>
        <a:folHlink>
          <a:srgbClr val="EAEAEA"/>
        </a:folHlink>
      </a:clrScheme>
      <a:clrMap bg1="lt1" tx1="dk1" bg2="lt2" tx2="dk2" accent1="accent1" accent2="accent2" accent3="accent3" accent4="accent4" accent5="accent5" accent6="accent6" hlink="hlink" folHlink="folHlink"/>
    </a:extraClrScheme>
    <a:extraClrScheme>
      <a:clrScheme name="Larissa-Design 4">
        <a:dk1>
          <a:srgbClr val="000000"/>
        </a:dk1>
        <a:lt1>
          <a:srgbClr val="FFFFCC"/>
        </a:lt1>
        <a:dk2>
          <a:srgbClr val="808000"/>
        </a:dk2>
        <a:lt2>
          <a:srgbClr val="666633"/>
        </a:lt2>
        <a:accent1>
          <a:srgbClr val="339933"/>
        </a:accent1>
        <a:accent2>
          <a:srgbClr val="800000"/>
        </a:accent2>
        <a:accent3>
          <a:srgbClr val="FFFFE2"/>
        </a:accent3>
        <a:accent4>
          <a:srgbClr val="000000"/>
        </a:accent4>
        <a:accent5>
          <a:srgbClr val="ADCAAD"/>
        </a:accent5>
        <a:accent6>
          <a:srgbClr val="730000"/>
        </a:accent6>
        <a:hlink>
          <a:srgbClr val="0033CC"/>
        </a:hlink>
        <a:folHlink>
          <a:srgbClr val="FFCC66"/>
        </a:folHlink>
      </a:clrScheme>
      <a:clrMap bg1="lt1" tx1="dk1" bg2="lt2" tx2="dk2" accent1="accent1" accent2="accent2" accent3="accent3" accent4="accent4" accent5="accent5" accent6="accent6" hlink="hlink" folHlink="folHlink"/>
    </a:extraClrScheme>
    <a:extraClrScheme>
      <a:clrScheme name="Larissa-Design 5">
        <a:dk1>
          <a:srgbClr val="000000"/>
        </a:dk1>
        <a:lt1>
          <a:srgbClr val="FFFFFF"/>
        </a:lt1>
        <a:dk2>
          <a:srgbClr val="000000"/>
        </a:dk2>
        <a:lt2>
          <a:srgbClr val="808080"/>
        </a:lt2>
        <a:accent1>
          <a:srgbClr val="FFCC66"/>
        </a:accent1>
        <a:accent2>
          <a:srgbClr val="0000FF"/>
        </a:accent2>
        <a:accent3>
          <a:srgbClr val="FFFFFF"/>
        </a:accent3>
        <a:accent4>
          <a:srgbClr val="000000"/>
        </a:accent4>
        <a:accent5>
          <a:srgbClr val="FFE2B8"/>
        </a:accent5>
        <a:accent6>
          <a:srgbClr val="0000E7"/>
        </a:accent6>
        <a:hlink>
          <a:srgbClr val="CC00CC"/>
        </a:hlink>
        <a:folHlink>
          <a:srgbClr val="C0C0C0"/>
        </a:folHlink>
      </a:clrScheme>
      <a:clrMap bg1="lt1" tx1="dk1" bg2="lt2" tx2="dk2" accent1="accent1" accent2="accent2" accent3="accent3" accent4="accent4" accent5="accent5" accent6="accent6" hlink="hlink" folHlink="folHlink"/>
    </a:extraClrScheme>
    <a:extraClrScheme>
      <a:clrScheme name="Larissa-Design 6">
        <a:dk1>
          <a:srgbClr val="000000"/>
        </a:dk1>
        <a:lt1>
          <a:srgbClr val="FFFFFF"/>
        </a:lt1>
        <a:dk2>
          <a:srgbClr val="000000"/>
        </a:dk2>
        <a:lt2>
          <a:srgbClr val="808080"/>
        </a:lt2>
        <a:accent1>
          <a:srgbClr val="C0C0C0"/>
        </a:accent1>
        <a:accent2>
          <a:srgbClr val="0066FF"/>
        </a:accent2>
        <a:accent3>
          <a:srgbClr val="FFFFFF"/>
        </a:accent3>
        <a:accent4>
          <a:srgbClr val="000000"/>
        </a:accent4>
        <a:accent5>
          <a:srgbClr val="DCDCDC"/>
        </a:accent5>
        <a:accent6>
          <a:srgbClr val="005CE7"/>
        </a:accent6>
        <a:hlink>
          <a:srgbClr val="FF0000"/>
        </a:hlink>
        <a:folHlink>
          <a:srgbClr val="009900"/>
        </a:folHlink>
      </a:clrScheme>
      <a:clrMap bg1="lt1" tx1="dk1" bg2="lt2" tx2="dk2" accent1="accent1" accent2="accent2" accent3="accent3" accent4="accent4" accent5="accent5" accent6="accent6" hlink="hlink" folHlink="folHlink"/>
    </a:extraClrScheme>
    <a:extraClrScheme>
      <a:clrScheme name="Larissa-Design 7">
        <a:dk1>
          <a:srgbClr val="000000"/>
        </a:dk1>
        <a:lt1>
          <a:srgbClr val="FFFFFF"/>
        </a:lt1>
        <a:dk2>
          <a:srgbClr val="000000"/>
        </a:dk2>
        <a:lt2>
          <a:srgbClr val="808080"/>
        </a:lt2>
        <a:accent1>
          <a:srgbClr val="3399FF"/>
        </a:accent1>
        <a:accent2>
          <a:srgbClr val="99FFCC"/>
        </a:accent2>
        <a:accent3>
          <a:srgbClr val="FFFFFF"/>
        </a:accent3>
        <a:accent4>
          <a:srgbClr val="000000"/>
        </a:accent4>
        <a:accent5>
          <a:srgbClr val="ADCAFF"/>
        </a:accent5>
        <a:accent6>
          <a:srgbClr val="8AE7B9"/>
        </a:accent6>
        <a:hlink>
          <a:srgbClr val="CC00CC"/>
        </a:hlink>
        <a:folHlink>
          <a:srgbClr val="B2B2B2"/>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A459-6F11-42AC-B2DA-463D4174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1620</Words>
  <Characters>10207</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Bischöfliches Hilfswerk Misereor e.V.</Company>
  <LinksUpToDate>false</LinksUpToDate>
  <CharactersWithSpaces>11804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Hammers, Anja</dc:creator>
  <cp:lastModifiedBy>Paul, Andreas</cp:lastModifiedBy>
  <cp:revision>8</cp:revision>
  <dcterms:created xsi:type="dcterms:W3CDTF">2019-10-02T12:23:00Z</dcterms:created>
  <dcterms:modified xsi:type="dcterms:W3CDTF">2019-10-02T13:12:00Z</dcterms:modified>
</cp:coreProperties>
</file>